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C22F9" w14:textId="77777777" w:rsidR="001256C6" w:rsidRDefault="001256C6"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r w:rsidRPr="001256C6">
        <w:rPr>
          <w:rFonts w:ascii="Times New Roman" w:eastAsia="Calibri" w:hAnsi="Times New Roman" w:cs="Times New Roman"/>
          <w:b/>
          <w:noProof/>
          <w:sz w:val="24"/>
          <w:szCs w:val="24"/>
          <w:lang w:eastAsia="ru-RU"/>
        </w:rPr>
        <w:drawing>
          <wp:inline distT="0" distB="0" distL="0" distR="0" wp14:anchorId="3E022FF3" wp14:editId="4F4559A0">
            <wp:extent cx="6119495" cy="8479547"/>
            <wp:effectExtent l="0" t="0" r="0" b="0"/>
            <wp:docPr id="1" name="Рисунок 1" descr="C:\Users\Гостевой\Desktop\Титульники РП 2025-2026 гг\Рукопашный бой-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евой\Desktop\Титульники РП 2025-2026 гг\Рукопашный бой-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79547"/>
                    </a:xfrm>
                    <a:prstGeom prst="rect">
                      <a:avLst/>
                    </a:prstGeom>
                    <a:noFill/>
                    <a:ln>
                      <a:noFill/>
                    </a:ln>
                  </pic:spPr>
                </pic:pic>
              </a:graphicData>
            </a:graphic>
          </wp:inline>
        </w:drawing>
      </w:r>
    </w:p>
    <w:p w14:paraId="6D66FA8D" w14:textId="77777777" w:rsidR="001256C6" w:rsidRDefault="001256C6"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22A6F035" w14:textId="77777777" w:rsidR="001256C6" w:rsidRDefault="001256C6"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7959D3D4" w14:textId="77777777" w:rsidR="001256C6" w:rsidRDefault="001256C6"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F0A58B" w14:textId="452667C0"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736DAA">
        <w:rPr>
          <w:rFonts w:ascii="Times New Roman" w:eastAsia="Times New Roman" w:hAnsi="Times New Roman" w:cs="Times New Roman"/>
          <w:b/>
          <w:bCs/>
          <w:kern w:val="32"/>
          <w:sz w:val="24"/>
          <w:szCs w:val="24"/>
        </w:rPr>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4B69180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DB2EB7">
              <w:rPr>
                <w:rFonts w:ascii="Times New Roman" w:eastAsia="Times New Roman" w:hAnsi="Times New Roman" w:cs="Times New Roman"/>
                <w:sz w:val="24"/>
                <w:szCs w:val="24"/>
                <w:lang w:eastAsia="ru-RU"/>
              </w:rPr>
              <w:t>ющая программа «Рукопашный бой-4</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353CD39E" w:rsidR="00736DAA" w:rsidRPr="00736DAA" w:rsidRDefault="00DB2EB7"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250C59">
              <w:rPr>
                <w:rFonts w:ascii="Times New Roman" w:eastAsia="Times New Roman" w:hAnsi="Times New Roman" w:cs="Times New Roman"/>
                <w:sz w:val="24"/>
                <w:szCs w:val="24"/>
                <w:lang w:eastAsia="ru-RU"/>
              </w:rPr>
              <w:t>-14</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5AC7A1B1" w:rsidR="00736DAA" w:rsidRPr="00736DAA" w:rsidRDefault="00363E45"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августа 2025</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6476A29C" w14:textId="2D0392FF" w:rsidR="00736DAA" w:rsidRDefault="00677C09" w:rsidP="00736DAA">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Доцент кафедры огневой, физической и тактико-специальной подготовки филиала КОИ МВД России (г. Набережные Челны) кандидат педагогических наук А.В. Глазистов</w:t>
            </w:r>
            <w:r w:rsidR="00AE69F7">
              <w:rPr>
                <w:rFonts w:ascii="Times New Roman" w:eastAsia="Times New Roman" w:hAnsi="Times New Roman"/>
                <w:sz w:val="24"/>
                <w:szCs w:val="24"/>
                <w:lang w:eastAsia="ru-RU"/>
              </w:rPr>
              <w:t xml:space="preserve">, </w:t>
            </w:r>
          </w:p>
          <w:p w14:paraId="7D2B051E" w14:textId="77777777" w:rsidR="00AE69F7" w:rsidRDefault="00AE69F7" w:rsidP="00736DAA">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директора по УВР Кощеева А.Н.,</w:t>
            </w:r>
          </w:p>
          <w:p w14:paraId="1B3689F6" w14:textId="22F689D5" w:rsidR="00AE69F7" w:rsidRPr="00736DAA" w:rsidRDefault="00AE69F7"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Методист Исламова Р.Р.</w:t>
            </w:r>
          </w:p>
        </w:tc>
      </w:tr>
    </w:tbl>
    <w:p w14:paraId="309EC478" w14:textId="767050D9"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Default="00736DAA" w:rsidP="00736DAA">
      <w:pPr>
        <w:spacing w:after="0" w:line="276" w:lineRule="auto"/>
        <w:rPr>
          <w:rFonts w:ascii="Times New Roman" w:eastAsia="Times New Roman" w:hAnsi="Times New Roman" w:cs="Times New Roman"/>
          <w:sz w:val="24"/>
          <w:szCs w:val="24"/>
        </w:rPr>
      </w:pPr>
    </w:p>
    <w:p w14:paraId="75C543F9" w14:textId="77777777" w:rsidR="009A5B4B" w:rsidRDefault="009A5B4B" w:rsidP="00736DAA">
      <w:pPr>
        <w:spacing w:after="0" w:line="276" w:lineRule="auto"/>
        <w:rPr>
          <w:rFonts w:ascii="Times New Roman" w:eastAsia="Times New Roman" w:hAnsi="Times New Roman" w:cs="Times New Roman"/>
          <w:sz w:val="24"/>
          <w:szCs w:val="24"/>
        </w:rPr>
      </w:pPr>
    </w:p>
    <w:p w14:paraId="2BCDA87C" w14:textId="77777777" w:rsidR="009A5B4B" w:rsidRDefault="009A5B4B" w:rsidP="00736DAA">
      <w:pPr>
        <w:spacing w:after="0" w:line="276" w:lineRule="auto"/>
        <w:rPr>
          <w:rFonts w:ascii="Times New Roman" w:eastAsia="Times New Roman" w:hAnsi="Times New Roman" w:cs="Times New Roman"/>
          <w:sz w:val="24"/>
          <w:szCs w:val="24"/>
        </w:rPr>
      </w:pPr>
    </w:p>
    <w:p w14:paraId="0BC56ECC" w14:textId="77777777" w:rsidR="009A5B4B" w:rsidRDefault="009A5B4B" w:rsidP="00736DAA">
      <w:pPr>
        <w:spacing w:after="0" w:line="276" w:lineRule="auto"/>
        <w:rPr>
          <w:rFonts w:ascii="Times New Roman" w:eastAsia="Times New Roman" w:hAnsi="Times New Roman" w:cs="Times New Roman"/>
          <w:sz w:val="24"/>
          <w:szCs w:val="24"/>
        </w:rPr>
      </w:pPr>
    </w:p>
    <w:p w14:paraId="3038421B" w14:textId="77777777" w:rsidR="009A5B4B" w:rsidRDefault="009A5B4B" w:rsidP="00736DAA">
      <w:pPr>
        <w:spacing w:after="0" w:line="276" w:lineRule="auto"/>
        <w:rPr>
          <w:rFonts w:ascii="Times New Roman" w:eastAsia="Times New Roman" w:hAnsi="Times New Roman" w:cs="Times New Roman"/>
          <w:sz w:val="24"/>
          <w:szCs w:val="24"/>
        </w:rPr>
      </w:pPr>
    </w:p>
    <w:p w14:paraId="794CCFE9" w14:textId="77777777" w:rsidR="009A5B4B" w:rsidRDefault="009A5B4B" w:rsidP="00736DAA">
      <w:pPr>
        <w:spacing w:after="0" w:line="276" w:lineRule="auto"/>
        <w:rPr>
          <w:rFonts w:ascii="Times New Roman" w:eastAsia="Times New Roman" w:hAnsi="Times New Roman" w:cs="Times New Roman"/>
          <w:sz w:val="24"/>
          <w:szCs w:val="24"/>
        </w:rPr>
      </w:pPr>
    </w:p>
    <w:p w14:paraId="12D11023" w14:textId="77777777" w:rsidR="009A5B4B" w:rsidRDefault="009A5B4B" w:rsidP="00736DAA">
      <w:pPr>
        <w:spacing w:after="0" w:line="276" w:lineRule="auto"/>
        <w:rPr>
          <w:rFonts w:ascii="Times New Roman" w:eastAsia="Times New Roman" w:hAnsi="Times New Roman" w:cs="Times New Roman"/>
          <w:sz w:val="24"/>
          <w:szCs w:val="24"/>
        </w:rPr>
      </w:pPr>
    </w:p>
    <w:p w14:paraId="7964D72B" w14:textId="77777777" w:rsidR="009A5B4B" w:rsidRDefault="009A5B4B" w:rsidP="00736DAA">
      <w:pPr>
        <w:spacing w:after="0" w:line="276" w:lineRule="auto"/>
        <w:rPr>
          <w:rFonts w:ascii="Times New Roman" w:eastAsia="Times New Roman" w:hAnsi="Times New Roman" w:cs="Times New Roman"/>
          <w:sz w:val="24"/>
          <w:szCs w:val="24"/>
        </w:rPr>
      </w:pPr>
    </w:p>
    <w:p w14:paraId="2C9F7F43" w14:textId="77777777" w:rsidR="009A5B4B" w:rsidRDefault="009A5B4B" w:rsidP="00736DAA">
      <w:pPr>
        <w:spacing w:after="0" w:line="276" w:lineRule="auto"/>
        <w:rPr>
          <w:rFonts w:ascii="Times New Roman" w:eastAsia="Times New Roman" w:hAnsi="Times New Roman" w:cs="Times New Roman"/>
          <w:sz w:val="24"/>
          <w:szCs w:val="24"/>
        </w:rPr>
      </w:pPr>
    </w:p>
    <w:p w14:paraId="7DE203E1" w14:textId="77777777" w:rsidR="009A5B4B" w:rsidRDefault="009A5B4B" w:rsidP="00736DAA">
      <w:pPr>
        <w:spacing w:after="0" w:line="276" w:lineRule="auto"/>
        <w:rPr>
          <w:rFonts w:ascii="Times New Roman" w:eastAsia="Times New Roman" w:hAnsi="Times New Roman" w:cs="Times New Roman"/>
          <w:sz w:val="24"/>
          <w:szCs w:val="24"/>
        </w:rPr>
      </w:pPr>
    </w:p>
    <w:p w14:paraId="62BBC712" w14:textId="77777777" w:rsidR="009A5B4B" w:rsidRDefault="009A5B4B" w:rsidP="00736DAA">
      <w:pPr>
        <w:spacing w:after="0" w:line="276" w:lineRule="auto"/>
        <w:rPr>
          <w:rFonts w:ascii="Times New Roman" w:eastAsia="Times New Roman" w:hAnsi="Times New Roman" w:cs="Times New Roman"/>
          <w:sz w:val="24"/>
          <w:szCs w:val="24"/>
        </w:rPr>
      </w:pPr>
    </w:p>
    <w:p w14:paraId="58D0F2F3" w14:textId="77777777" w:rsidR="009A5B4B" w:rsidRDefault="009A5B4B" w:rsidP="00736DAA">
      <w:pPr>
        <w:spacing w:after="0" w:line="276" w:lineRule="auto"/>
        <w:rPr>
          <w:rFonts w:ascii="Times New Roman" w:eastAsia="Times New Roman" w:hAnsi="Times New Roman" w:cs="Times New Roman"/>
          <w:sz w:val="24"/>
          <w:szCs w:val="24"/>
        </w:rPr>
      </w:pPr>
    </w:p>
    <w:p w14:paraId="63054651" w14:textId="77777777" w:rsidR="009A5B4B" w:rsidRDefault="009A5B4B" w:rsidP="00736DAA">
      <w:pPr>
        <w:spacing w:after="0" w:line="276" w:lineRule="auto"/>
        <w:rPr>
          <w:rFonts w:ascii="Times New Roman" w:eastAsia="Times New Roman" w:hAnsi="Times New Roman" w:cs="Times New Roman"/>
          <w:sz w:val="24"/>
          <w:szCs w:val="24"/>
        </w:rPr>
      </w:pPr>
    </w:p>
    <w:p w14:paraId="5C677CCC" w14:textId="77777777" w:rsidR="009A5B4B" w:rsidRDefault="009A5B4B" w:rsidP="00736DAA">
      <w:pPr>
        <w:spacing w:after="0" w:line="276" w:lineRule="auto"/>
        <w:rPr>
          <w:rFonts w:ascii="Times New Roman" w:eastAsia="Times New Roman" w:hAnsi="Times New Roman" w:cs="Times New Roman"/>
          <w:sz w:val="24"/>
          <w:szCs w:val="24"/>
        </w:rPr>
      </w:pPr>
    </w:p>
    <w:p w14:paraId="092B831E" w14:textId="77777777" w:rsidR="009A5B4B" w:rsidRDefault="009A5B4B" w:rsidP="00736DAA">
      <w:pPr>
        <w:spacing w:after="0" w:line="276" w:lineRule="auto"/>
        <w:rPr>
          <w:rFonts w:ascii="Times New Roman" w:eastAsia="Times New Roman" w:hAnsi="Times New Roman" w:cs="Times New Roman"/>
          <w:sz w:val="24"/>
          <w:szCs w:val="24"/>
        </w:rPr>
      </w:pPr>
    </w:p>
    <w:p w14:paraId="6551C3AD" w14:textId="77777777" w:rsidR="009A5B4B" w:rsidRDefault="009A5B4B" w:rsidP="00736DAA">
      <w:pPr>
        <w:spacing w:after="0" w:line="276" w:lineRule="auto"/>
        <w:rPr>
          <w:rFonts w:ascii="Times New Roman" w:eastAsia="Times New Roman" w:hAnsi="Times New Roman" w:cs="Times New Roman"/>
          <w:sz w:val="24"/>
          <w:szCs w:val="24"/>
        </w:rPr>
      </w:pPr>
    </w:p>
    <w:p w14:paraId="0CCCC361" w14:textId="77777777" w:rsidR="009A5B4B" w:rsidRDefault="009A5B4B" w:rsidP="00736DAA">
      <w:pPr>
        <w:spacing w:after="0" w:line="276" w:lineRule="auto"/>
        <w:rPr>
          <w:rFonts w:ascii="Times New Roman" w:eastAsia="Times New Roman" w:hAnsi="Times New Roman" w:cs="Times New Roman"/>
          <w:sz w:val="24"/>
          <w:szCs w:val="24"/>
        </w:rPr>
      </w:pPr>
    </w:p>
    <w:p w14:paraId="2670198F" w14:textId="77777777" w:rsidR="009A5B4B" w:rsidRDefault="009A5B4B" w:rsidP="00736DAA">
      <w:pPr>
        <w:spacing w:after="0" w:line="276" w:lineRule="auto"/>
        <w:rPr>
          <w:rFonts w:ascii="Times New Roman" w:eastAsia="Times New Roman" w:hAnsi="Times New Roman" w:cs="Times New Roman"/>
          <w:sz w:val="24"/>
          <w:szCs w:val="24"/>
        </w:rPr>
      </w:pPr>
    </w:p>
    <w:p w14:paraId="35915B11" w14:textId="77777777" w:rsidR="009A5B4B" w:rsidRDefault="009A5B4B" w:rsidP="00736DAA">
      <w:pPr>
        <w:spacing w:after="0" w:line="276" w:lineRule="auto"/>
        <w:rPr>
          <w:rFonts w:ascii="Times New Roman" w:eastAsia="Times New Roman" w:hAnsi="Times New Roman" w:cs="Times New Roman"/>
          <w:sz w:val="24"/>
          <w:szCs w:val="24"/>
        </w:rPr>
      </w:pPr>
    </w:p>
    <w:p w14:paraId="245F6608" w14:textId="77777777" w:rsidR="009A5B4B" w:rsidRDefault="009A5B4B" w:rsidP="00736DAA">
      <w:pPr>
        <w:spacing w:after="0" w:line="276" w:lineRule="auto"/>
        <w:rPr>
          <w:rFonts w:ascii="Times New Roman" w:eastAsia="Times New Roman" w:hAnsi="Times New Roman" w:cs="Times New Roman"/>
          <w:sz w:val="24"/>
          <w:szCs w:val="24"/>
        </w:rPr>
      </w:pPr>
    </w:p>
    <w:p w14:paraId="7ADA05FD" w14:textId="77777777" w:rsidR="009A5B4B" w:rsidRDefault="009A5B4B" w:rsidP="00736DAA">
      <w:pPr>
        <w:spacing w:after="0" w:line="276" w:lineRule="auto"/>
        <w:rPr>
          <w:rFonts w:ascii="Times New Roman" w:eastAsia="Times New Roman" w:hAnsi="Times New Roman" w:cs="Times New Roman"/>
          <w:sz w:val="24"/>
          <w:szCs w:val="24"/>
        </w:rPr>
      </w:pPr>
    </w:p>
    <w:p w14:paraId="1924A6E2" w14:textId="77777777" w:rsidR="009A5B4B" w:rsidRDefault="009A5B4B" w:rsidP="00736DAA">
      <w:pPr>
        <w:spacing w:after="0" w:line="276" w:lineRule="auto"/>
        <w:rPr>
          <w:rFonts w:ascii="Times New Roman" w:eastAsia="Times New Roman" w:hAnsi="Times New Roman" w:cs="Times New Roman"/>
          <w:sz w:val="24"/>
          <w:szCs w:val="24"/>
        </w:rPr>
      </w:pPr>
    </w:p>
    <w:p w14:paraId="2E22FC34" w14:textId="77777777" w:rsidR="009A5B4B" w:rsidRDefault="009A5B4B" w:rsidP="00736DAA">
      <w:pPr>
        <w:spacing w:after="0" w:line="276" w:lineRule="auto"/>
        <w:rPr>
          <w:rFonts w:ascii="Times New Roman" w:eastAsia="Times New Roman" w:hAnsi="Times New Roman" w:cs="Times New Roman"/>
          <w:sz w:val="24"/>
          <w:szCs w:val="24"/>
        </w:rPr>
      </w:pPr>
    </w:p>
    <w:p w14:paraId="0F32110A" w14:textId="77777777" w:rsidR="009A5B4B" w:rsidRPr="00736DAA" w:rsidRDefault="009A5B4B"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18F5CB36"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Федеральный закон об образовании в Российской Федерации от 29 декабря 2012 года № 273-ФЗ </w:t>
      </w:r>
      <w:r w:rsidRPr="00E055DC">
        <w:rPr>
          <w:rFonts w:ascii="Times New Roman" w:eastAsia="Calibri" w:hAnsi="Times New Roman" w:cs="Times New Roman"/>
          <w:sz w:val="24"/>
          <w:szCs w:val="24"/>
        </w:rPr>
        <w:t>(с изменениями на 31 июля 2025 года, редакция, действующая с 1 сентября 2025 года)</w:t>
      </w:r>
    </w:p>
    <w:p w14:paraId="2881A478"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Calibri"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08F5EDF"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67374B3B"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14:paraId="4F4DF571"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14:paraId="7CCDD62D"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14:paraId="7F9E6C49"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14:paraId="7BAD3B1B"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3FC16E20"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7AAA8A14"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Calibri" w:hAnsi="Times New Roman" w:cs="Times New Roman"/>
          <w:bCs/>
          <w:color w:val="1B1B1B"/>
          <w:sz w:val="24"/>
          <w:szCs w:val="24"/>
        </w:rPr>
      </w:pPr>
      <w:r w:rsidRPr="00E055DC">
        <w:rPr>
          <w:rFonts w:ascii="Times New Roman" w:eastAsia="Calibri" w:hAnsi="Times New Roman" w:cs="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7B8013E7"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Times New Roman" w:hAnsi="Times New Roman" w:cs="Times New Roman"/>
          <w:color w:val="111111"/>
          <w:sz w:val="24"/>
          <w:szCs w:val="24"/>
          <w:lang w:eastAsia="ru-RU"/>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14:paraId="7B8881D2"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14:paraId="3EE94DB3"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1756A1F9"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71908E0B"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14:paraId="51A62BDD"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14:paraId="6EED9E77"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3835B4">
      <w:pPr>
        <w:numPr>
          <w:ilvl w:val="0"/>
          <w:numId w:val="4"/>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11174607" w14:textId="18196484" w:rsidR="00736DAA" w:rsidRPr="00C30F84"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42DE0C33" w14:textId="1779CF2A"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4AFB052A" w14:textId="3AEC54B1" w:rsidR="00736DAA" w:rsidRPr="00C30F84"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02F9825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w:t>
      </w:r>
      <w:r w:rsidR="00AE69F7">
        <w:rPr>
          <w:rFonts w:ascii="Times New Roman" w:eastAsia="Calibri" w:hAnsi="Times New Roman" w:cs="Times New Roman"/>
          <w:sz w:val="24"/>
          <w:szCs w:val="24"/>
        </w:rPr>
        <w:t>я возрас</w:t>
      </w:r>
      <w:r w:rsidR="00DB2EB7">
        <w:rPr>
          <w:rFonts w:ascii="Times New Roman" w:eastAsia="Calibri" w:hAnsi="Times New Roman" w:cs="Times New Roman"/>
          <w:sz w:val="24"/>
          <w:szCs w:val="24"/>
        </w:rPr>
        <w:t>та от 8</w:t>
      </w:r>
      <w:r w:rsidR="000F6BA2">
        <w:rPr>
          <w:rFonts w:ascii="Times New Roman" w:eastAsia="Calibri" w:hAnsi="Times New Roman" w:cs="Times New Roman"/>
          <w:sz w:val="24"/>
          <w:szCs w:val="24"/>
        </w:rPr>
        <w:t xml:space="preserve"> </w:t>
      </w:r>
      <w:r w:rsidR="00250C59">
        <w:rPr>
          <w:rFonts w:ascii="Times New Roman" w:eastAsia="Calibri" w:hAnsi="Times New Roman" w:cs="Times New Roman"/>
          <w:sz w:val="24"/>
          <w:szCs w:val="24"/>
        </w:rPr>
        <w:t>до 14</w:t>
      </w:r>
      <w:r w:rsidRPr="00736DAA">
        <w:rPr>
          <w:rFonts w:ascii="Times New Roman" w:eastAsia="Calibri" w:hAnsi="Times New Roman" w:cs="Times New Roman"/>
          <w:sz w:val="24"/>
          <w:szCs w:val="24"/>
        </w:rPr>
        <w:t xml:space="preserve"> лет.</w:t>
      </w:r>
    </w:p>
    <w:p w14:paraId="06B6E5F1" w14:textId="1F5A312E"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DB2EB7">
        <w:rPr>
          <w:rFonts w:ascii="Times New Roman" w:eastAsia="Calibri" w:hAnsi="Times New Roman" w:cs="Times New Roman"/>
          <w:sz w:val="24"/>
          <w:szCs w:val="24"/>
        </w:rPr>
        <w:t>ебного времени составляет в 2022-23</w:t>
      </w:r>
      <w:r w:rsidRPr="00736DAA">
        <w:rPr>
          <w:rFonts w:ascii="Times New Roman" w:eastAsia="Calibri" w:hAnsi="Times New Roman" w:cs="Times New Roman"/>
          <w:sz w:val="24"/>
          <w:szCs w:val="24"/>
        </w:rPr>
        <w:t xml:space="preserve"> учебном году- 144 часа (2 раза в неделю </w:t>
      </w:r>
      <w:r w:rsidR="00DB2EB7">
        <w:rPr>
          <w:rFonts w:ascii="Times New Roman" w:eastAsia="Calibri" w:hAnsi="Times New Roman" w:cs="Times New Roman"/>
          <w:sz w:val="24"/>
          <w:szCs w:val="24"/>
        </w:rPr>
        <w:t>по 2 академических часа), в 2023-24</w:t>
      </w:r>
      <w:r w:rsidR="00AE69F7">
        <w:rPr>
          <w:rFonts w:ascii="Times New Roman" w:eastAsia="Calibri" w:hAnsi="Times New Roman" w:cs="Times New Roman"/>
          <w:sz w:val="24"/>
          <w:szCs w:val="24"/>
        </w:rPr>
        <w:t>, 202</w:t>
      </w:r>
      <w:r w:rsidR="00DB2EB7">
        <w:rPr>
          <w:rFonts w:ascii="Times New Roman" w:eastAsia="Calibri" w:hAnsi="Times New Roman" w:cs="Times New Roman"/>
          <w:sz w:val="24"/>
          <w:szCs w:val="24"/>
        </w:rPr>
        <w:t>4-25</w:t>
      </w:r>
      <w:r w:rsidRPr="00736DAA">
        <w:rPr>
          <w:rFonts w:ascii="Times New Roman" w:eastAsia="Calibri" w:hAnsi="Times New Roman" w:cs="Times New Roman"/>
          <w:sz w:val="24"/>
          <w:szCs w:val="24"/>
        </w:rPr>
        <w:t>,</w:t>
      </w:r>
      <w:r w:rsidR="00DB2EB7">
        <w:rPr>
          <w:rFonts w:ascii="Times New Roman" w:eastAsia="Calibri" w:hAnsi="Times New Roman" w:cs="Times New Roman"/>
          <w:sz w:val="24"/>
          <w:szCs w:val="24"/>
        </w:rPr>
        <w:t xml:space="preserve"> 2025-26, 2026-27, 2027-28</w:t>
      </w:r>
      <w:r w:rsidR="00F90E66">
        <w:rPr>
          <w:rFonts w:ascii="Times New Roman" w:eastAsia="Calibri" w:hAnsi="Times New Roman" w:cs="Times New Roman"/>
          <w:sz w:val="24"/>
          <w:szCs w:val="24"/>
        </w:rPr>
        <w:t>,</w:t>
      </w:r>
      <w:r w:rsidR="00DB2EB7">
        <w:rPr>
          <w:rFonts w:ascii="Times New Roman" w:eastAsia="Calibri" w:hAnsi="Times New Roman" w:cs="Times New Roman"/>
          <w:sz w:val="24"/>
          <w:szCs w:val="24"/>
        </w:rPr>
        <w:t xml:space="preserve"> 2028-29</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131DDE4" w14:textId="77777777" w:rsidR="00C30F84" w:rsidRPr="00736DAA" w:rsidRDefault="00C30F84"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7F37FDB6"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Арикович, имеющий вы</w:t>
      </w:r>
      <w:r w:rsidR="00AE69F7">
        <w:rPr>
          <w:rFonts w:ascii="Times New Roman" w:eastAsia="Times New Roman" w:hAnsi="Times New Roman" w:cs="Times New Roman"/>
          <w:sz w:val="24"/>
          <w:szCs w:val="24"/>
        </w:rPr>
        <w:t>сшее образование, стаж работы 33</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7EAB11D4" w14:textId="77777777" w:rsidR="00736DAA" w:rsidRPr="00736DAA" w:rsidRDefault="00736DAA" w:rsidP="00E81C01">
      <w:pPr>
        <w:suppressAutoHyphens/>
        <w:spacing w:after="0" w:line="240" w:lineRule="auto"/>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72CC91" w14:textId="77777777" w:rsidR="00E81C01" w:rsidRDefault="00E81C01"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3835B4">
      <w:pPr>
        <w:numPr>
          <w:ilvl w:val="0"/>
          <w:numId w:val="9"/>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3835B4">
      <w:pPr>
        <w:numPr>
          <w:ilvl w:val="0"/>
          <w:numId w:val="1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3835B4">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3835B4">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3835B4">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3835B4">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3835B4">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211CE60F" w14:textId="439208B9" w:rsidR="00736DAA" w:rsidRPr="00736DAA" w:rsidRDefault="00736DAA" w:rsidP="00D747A6">
      <w:pPr>
        <w:suppressAutoHyphens/>
        <w:spacing w:after="0" w:line="240" w:lineRule="auto"/>
        <w:jc w:val="both"/>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r w:rsidRPr="00736DAA">
        <w:rPr>
          <w:rFonts w:ascii="Times New Roman" w:eastAsia="Calibri" w:hAnsi="Times New Roman" w:cs="Times New Roman"/>
          <w:sz w:val="24"/>
          <w:szCs w:val="24"/>
          <w:lang w:eastAsia="ar-SA"/>
        </w:rPr>
        <w:t xml:space="preserve">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w:t>
      </w:r>
      <w:r w:rsidR="00D747A6">
        <w:rPr>
          <w:rFonts w:ascii="Times New Roman" w:eastAsia="Calibri" w:hAnsi="Times New Roman" w:cs="Times New Roman"/>
          <w:sz w:val="24"/>
          <w:szCs w:val="24"/>
          <w:lang w:eastAsia="ar-SA"/>
        </w:rPr>
        <w:t>конечной цели.</w:t>
      </w:r>
    </w:p>
    <w:p w14:paraId="6CB28904" w14:textId="010DCD82"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Календарный учебный график дополнительной общеобразовательной</w:t>
      </w:r>
    </w:p>
    <w:p w14:paraId="183F47CE" w14:textId="77777777"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p w14:paraId="65F5C580" w14:textId="15F0EDF3" w:rsidR="009A5B4B" w:rsidRPr="00736DAA" w:rsidRDefault="00DB2EB7"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r w:rsidR="00E81C01">
        <w:rPr>
          <w:rFonts w:ascii="Times New Roman" w:eastAsia="Calibri" w:hAnsi="Times New Roman" w:cs="Times New Roman"/>
          <w:b/>
          <w:sz w:val="24"/>
          <w:szCs w:val="24"/>
        </w:rPr>
        <w:t xml:space="preserve"> года обучения</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DB2EB7" w:rsidRPr="00736DAA" w14:paraId="1552D867"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6E54D01" w14:textId="77777777" w:rsidR="00DB2EB7" w:rsidRPr="00736DAA" w:rsidRDefault="00DB2EB7" w:rsidP="00DB2EB7">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35C81560" w14:textId="77777777" w:rsidR="00DB2EB7" w:rsidRPr="00736DAA" w:rsidRDefault="00DB2EB7" w:rsidP="00DB2EB7">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57E8E0EF" w14:textId="77777777" w:rsidR="00DB2EB7" w:rsidRPr="00736DAA" w:rsidRDefault="00DB2EB7" w:rsidP="00DB2EB7">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1C0A2198" w14:textId="77777777" w:rsidR="00DB2EB7" w:rsidRPr="00736DAA" w:rsidRDefault="00DB2EB7" w:rsidP="00DB2EB7">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4BB785DB" w14:textId="77777777" w:rsidR="00DB2EB7" w:rsidRPr="00736DAA" w:rsidRDefault="00DB2EB7" w:rsidP="00DB2EB7">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5A9700E4" w14:textId="77777777" w:rsidR="00DB2EB7" w:rsidRPr="00736DAA" w:rsidRDefault="00DB2EB7" w:rsidP="00DB2EB7">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Тема занятия</w:t>
            </w:r>
          </w:p>
        </w:tc>
        <w:tc>
          <w:tcPr>
            <w:tcW w:w="972" w:type="pct"/>
            <w:gridSpan w:val="2"/>
            <w:tcBorders>
              <w:top w:val="single" w:sz="4" w:space="0" w:color="auto"/>
              <w:left w:val="single" w:sz="4" w:space="0" w:color="auto"/>
              <w:bottom w:val="single" w:sz="4" w:space="0" w:color="auto"/>
              <w:right w:val="single" w:sz="4" w:space="0" w:color="auto"/>
            </w:tcBorders>
            <w:hideMark/>
          </w:tcPr>
          <w:p w14:paraId="6E0A1EF7" w14:textId="77777777" w:rsidR="00DB2EB7" w:rsidRPr="00736DAA" w:rsidRDefault="00DB2EB7" w:rsidP="00DB2EB7">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контроля</w:t>
            </w:r>
          </w:p>
        </w:tc>
      </w:tr>
      <w:tr w:rsidR="00DB2EB7" w:rsidRPr="00736DAA" w14:paraId="0CAD3644"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644A5D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329AC1FC"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6109FB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CBE7A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0783BAA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39D6F2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Физическая культура и спорт в России. История возникновения рукопашного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29BE82D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DB2EB7" w:rsidRPr="00736DAA" w14:paraId="4E5B7EF5"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6C0773D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74F4E91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29EB7F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E03BFB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00DEB29D"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A76F06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Сведения о строении и функциях организма.</w:t>
            </w:r>
          </w:p>
        </w:tc>
        <w:tc>
          <w:tcPr>
            <w:tcW w:w="971" w:type="pct"/>
            <w:gridSpan w:val="2"/>
            <w:tcBorders>
              <w:top w:val="single" w:sz="4" w:space="0" w:color="auto"/>
              <w:left w:val="single" w:sz="4" w:space="0" w:color="auto"/>
              <w:bottom w:val="single" w:sz="4" w:space="0" w:color="auto"/>
              <w:right w:val="single" w:sz="4" w:space="0" w:color="auto"/>
            </w:tcBorders>
            <w:hideMark/>
          </w:tcPr>
          <w:p w14:paraId="3FF252B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DB2EB7" w:rsidRPr="00736DAA" w14:paraId="2175528F"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722665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6DBD735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7FFD3D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6E87C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75C426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96D149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8BC6350"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3AC83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Передняя стойка (высокая, средняя, низкая) Перемещения (назад-вперед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101F726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13B269F"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CECE9B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17CE693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64A85AF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29B6C81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426043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7BF212"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02525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для мышц рук и плечевого пояса.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131D971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1F82F815"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0545A1F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5B63527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C5FF2A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7EDC75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8043A8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547220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4F1CC47"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366FD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Удары руками. Подготовка, выполнение, дистанция. </w:t>
            </w:r>
          </w:p>
        </w:tc>
        <w:tc>
          <w:tcPr>
            <w:tcW w:w="971" w:type="pct"/>
            <w:gridSpan w:val="2"/>
            <w:tcBorders>
              <w:top w:val="single" w:sz="4" w:space="0" w:color="auto"/>
              <w:left w:val="single" w:sz="4" w:space="0" w:color="auto"/>
              <w:bottom w:val="single" w:sz="4" w:space="0" w:color="auto"/>
              <w:right w:val="single" w:sz="4" w:space="0" w:color="auto"/>
            </w:tcBorders>
            <w:hideMark/>
          </w:tcPr>
          <w:p w14:paraId="026CB5B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3803824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E73FA9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4262910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A63CA7C"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15BCF5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A2D08D9"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B9766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20013C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6BE76F8D"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9A98E1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78BE1B2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0252DA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D54D18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F6356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56B8DB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A2811B4"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E3BDBA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Удары одноименные, попеременные </w:t>
            </w:r>
          </w:p>
        </w:tc>
        <w:tc>
          <w:tcPr>
            <w:tcW w:w="971" w:type="pct"/>
            <w:gridSpan w:val="2"/>
            <w:tcBorders>
              <w:top w:val="single" w:sz="4" w:space="0" w:color="auto"/>
              <w:left w:val="single" w:sz="4" w:space="0" w:color="auto"/>
              <w:bottom w:val="single" w:sz="4" w:space="0" w:color="auto"/>
              <w:right w:val="single" w:sz="4" w:space="0" w:color="auto"/>
            </w:tcBorders>
            <w:hideMark/>
          </w:tcPr>
          <w:p w14:paraId="2966E83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5F767191"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8AF71C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6DADAFC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B3DF54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F7B2C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92848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6F277F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EF151E4"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ADF67C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Уклоны,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779D0FD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512219DB"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DEFB14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4F6FBB7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C77AE8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6704DC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D63F2F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6C4E8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C0EAE9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Комбинированный бег со сменой скорости и направлений.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7A4C032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7D9F613B"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446B80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480DE93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8B8973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C8D96E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EE232A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6BDB5E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6F8A0E9"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B41C86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05B14B3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0506F398"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666215FC"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5BF240A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7A669C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634085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53031B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EF2F77"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6FCABB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Контрольные игры и испытания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65564C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3EB8CD40"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6BBB98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1AC9496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712F5A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65CDD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596C5A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42AD24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D1791B"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1FEB0F" w14:textId="77777777" w:rsidR="00DB2EB7"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Боевые стойки (высокая, средняя, низкая)</w:t>
            </w:r>
          </w:p>
          <w:p w14:paraId="778967A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Перемещения (взад- вперед, влево- впрпаво)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6D5A5D4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FAC73BD"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2A6D81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65BD651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DDB0E2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BB956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25EC3EC"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8ED6C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6AD16F6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296E505A"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15E111C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767392F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ADB381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702F90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8198B3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6FEA3D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1E0F176"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D9BFAB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коленом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73EEC0F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6945400D"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080D473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0071DD8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B4B4D2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2DB4F8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8686C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DEE7B1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0F53047"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4A134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ногой вперед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79D130A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4142DDEA"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0B71F7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2C3E216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693F66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5FED8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C27813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29632B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Упражнения имитация нападающего удара коленом </w:t>
            </w:r>
          </w:p>
        </w:tc>
        <w:tc>
          <w:tcPr>
            <w:tcW w:w="971" w:type="pct"/>
            <w:gridSpan w:val="2"/>
            <w:tcBorders>
              <w:top w:val="single" w:sz="4" w:space="0" w:color="auto"/>
              <w:left w:val="single" w:sz="4" w:space="0" w:color="auto"/>
              <w:bottom w:val="single" w:sz="4" w:space="0" w:color="auto"/>
              <w:right w:val="single" w:sz="4" w:space="0" w:color="auto"/>
            </w:tcBorders>
            <w:hideMark/>
          </w:tcPr>
          <w:p w14:paraId="0725693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5103E9F4"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D483FE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17C8A8A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7FC0FA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BF1377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EA644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1564D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CA414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3825F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Боковые удары коленом</w:t>
            </w:r>
          </w:p>
        </w:tc>
        <w:tc>
          <w:tcPr>
            <w:tcW w:w="971" w:type="pct"/>
            <w:gridSpan w:val="2"/>
            <w:tcBorders>
              <w:top w:val="single" w:sz="4" w:space="0" w:color="auto"/>
              <w:left w:val="single" w:sz="4" w:space="0" w:color="auto"/>
              <w:bottom w:val="single" w:sz="4" w:space="0" w:color="auto"/>
              <w:right w:val="single" w:sz="4" w:space="0" w:color="auto"/>
            </w:tcBorders>
            <w:hideMark/>
          </w:tcPr>
          <w:p w14:paraId="0415BD1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349B2B6D"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1E33243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2B01EF8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44F172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38692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427785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94002F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BE660A"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E5D833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Боковые удары </w:t>
            </w:r>
            <w:r>
              <w:rPr>
                <w:rFonts w:ascii="Times New Roman" w:eastAsia="Times New Roman" w:hAnsi="Times New Roman" w:cs="Times New Roman"/>
                <w:iCs/>
                <w:sz w:val="24"/>
                <w:szCs w:val="24"/>
                <w:lang w:eastAsia="ru-RU"/>
              </w:rPr>
              <w:t>ногой</w:t>
            </w:r>
          </w:p>
        </w:tc>
        <w:tc>
          <w:tcPr>
            <w:tcW w:w="971" w:type="pct"/>
            <w:gridSpan w:val="2"/>
            <w:tcBorders>
              <w:top w:val="single" w:sz="4" w:space="0" w:color="auto"/>
              <w:left w:val="single" w:sz="4" w:space="0" w:color="auto"/>
              <w:bottom w:val="single" w:sz="4" w:space="0" w:color="auto"/>
              <w:right w:val="single" w:sz="4" w:space="0" w:color="auto"/>
            </w:tcBorders>
            <w:hideMark/>
          </w:tcPr>
          <w:p w14:paraId="247EEEC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40B9AD8B"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FDDB3F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374EBE03"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2DC4F6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8DF2C3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4AFEEE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C6C10B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8CA3AA8"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1393AB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ногами по секцтиям</w:t>
            </w:r>
          </w:p>
        </w:tc>
        <w:tc>
          <w:tcPr>
            <w:tcW w:w="971" w:type="pct"/>
            <w:gridSpan w:val="2"/>
            <w:tcBorders>
              <w:top w:val="single" w:sz="4" w:space="0" w:color="auto"/>
              <w:left w:val="single" w:sz="4" w:space="0" w:color="auto"/>
              <w:bottom w:val="single" w:sz="4" w:space="0" w:color="auto"/>
              <w:right w:val="single" w:sz="4" w:space="0" w:color="auto"/>
            </w:tcBorders>
            <w:hideMark/>
          </w:tcPr>
          <w:p w14:paraId="7B8F3A3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6F858D8B"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E438BA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7052786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6E24B0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663C1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71D112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128FA1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C0EF8CE"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6BD65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Связки удары коленом и ногами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50BC4B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2FCB3902"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194062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56BC0AE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6FB6E4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C2674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B0094D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05BB130"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8A93C2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6F767DF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17BB117F"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256D84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78B3A10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E35CB8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0CE049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A92C2B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B44A03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2C492D1"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410E3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 руками</w:t>
            </w:r>
            <w:r>
              <w:rPr>
                <w:rFonts w:ascii="Times New Roman" w:eastAsia="Times New Roman" w:hAnsi="Times New Roman" w:cs="Times New Roman"/>
                <w:iCs/>
                <w:sz w:val="24"/>
                <w:szCs w:val="24"/>
                <w:lang w:eastAsia="ru-RU"/>
              </w:rPr>
              <w:t>+ноги. комбинации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CCAB62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01E2E579"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E9AFD5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1AF6DCE3"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B84ACE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BEB16B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D2D4F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7414FB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F9BF19B"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C907DC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Уклоны от атаки,</w:t>
            </w:r>
            <w:r>
              <w:rPr>
                <w:rFonts w:ascii="Times New Roman" w:eastAsia="Times New Roman" w:hAnsi="Times New Roman" w:cs="Times New Roman"/>
                <w:iCs/>
                <w:sz w:val="24"/>
                <w:szCs w:val="24"/>
                <w:lang w:eastAsia="ru-RU"/>
              </w:rPr>
              <w:t xml:space="preserve"> </w:t>
            </w:r>
            <w:r w:rsidRPr="00736DAA">
              <w:rPr>
                <w:rFonts w:ascii="Times New Roman" w:eastAsia="Times New Roman" w:hAnsi="Times New Roman" w:cs="Times New Roman"/>
                <w:iCs/>
                <w:sz w:val="24"/>
                <w:szCs w:val="24"/>
                <w:lang w:eastAsia="ru-RU"/>
              </w:rPr>
              <w:t xml:space="preserve">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7E363D8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6EBBEFA5"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889F173"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5F00C63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C0D2B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60B32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BC60F5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846BE7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D06AB6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3EB9BF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Блоки с переходом на атаку с связками.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0CC0A8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54FB0F1"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AE585A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1245232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16132BC"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8E3FAF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D1E9C3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A5B8C7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75295077"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D00DE8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3564C11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25828C2A"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0D4412D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51-52</w:t>
            </w:r>
          </w:p>
        </w:tc>
        <w:tc>
          <w:tcPr>
            <w:tcW w:w="692" w:type="pct"/>
            <w:tcBorders>
              <w:top w:val="single" w:sz="4" w:space="0" w:color="auto"/>
              <w:left w:val="single" w:sz="4" w:space="0" w:color="auto"/>
              <w:bottom w:val="single" w:sz="4" w:space="0" w:color="auto"/>
              <w:right w:val="single" w:sz="4" w:space="0" w:color="auto"/>
            </w:tcBorders>
            <w:hideMark/>
          </w:tcPr>
          <w:p w14:paraId="0793EE1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5120D6D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73DF000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D11B58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B6F09B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2DD37D8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5678465A"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1C47F9F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104DDA0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5B292E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BA05D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17E570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6DE810A"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109250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6DDCFC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203A2A5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F2FD4B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4900718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10F59D3"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4F5C61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3BC993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54FF7A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7DBAAFC"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13B7B0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Удары </w:t>
            </w:r>
            <w:r>
              <w:rPr>
                <w:rFonts w:ascii="Times New Roman" w:eastAsia="Times New Roman" w:hAnsi="Times New Roman" w:cs="Times New Roman"/>
                <w:iCs/>
                <w:sz w:val="24"/>
                <w:szCs w:val="24"/>
                <w:lang w:eastAsia="ru-RU"/>
              </w:rPr>
              <w:t>руками и ногами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11EBDAE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4DBC6751"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276EB3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572ADC9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25CB86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A1B792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B037AF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F90957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68C1EFE2"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31C973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Пробные поединки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AE27C0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13CD1C6F"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4FD45B4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20BF80C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DBB0F2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C4231D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27F3F7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6B2150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28DD060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3E2B9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Выявления ошибок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661A236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B91C63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EC8850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2DA4019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7DD992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B48655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63EEE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BD1E8C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EDB8BE8"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79321E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Боковые удары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2288F7A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43A626F7"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26E122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63-64</w:t>
            </w:r>
          </w:p>
        </w:tc>
        <w:tc>
          <w:tcPr>
            <w:tcW w:w="692" w:type="pct"/>
            <w:tcBorders>
              <w:top w:val="single" w:sz="4" w:space="0" w:color="auto"/>
              <w:left w:val="single" w:sz="4" w:space="0" w:color="auto"/>
              <w:bottom w:val="single" w:sz="4" w:space="0" w:color="auto"/>
              <w:right w:val="single" w:sz="4" w:space="0" w:color="auto"/>
            </w:tcBorders>
            <w:hideMark/>
          </w:tcPr>
          <w:p w14:paraId="73BC659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D9368B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251A4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96F1CC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6AF83C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65EB3A5"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1E98A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Удары-П</w:t>
            </w:r>
            <w:r w:rsidRPr="00736DAA">
              <w:rPr>
                <w:rFonts w:ascii="Times New Roman" w:eastAsia="Times New Roman" w:hAnsi="Times New Roman" w:cs="Times New Roman"/>
                <w:iCs/>
                <w:sz w:val="24"/>
                <w:szCs w:val="24"/>
                <w:lang w:eastAsia="ru-RU"/>
              </w:rPr>
              <w:t>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22D43FF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488BA573"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831BBD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06FF95A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61CCEC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35A17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67FADF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B41B9D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3844B0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w:t>
            </w:r>
            <w:r w:rsidRPr="00736DAA">
              <w:rPr>
                <w:rFonts w:ascii="Times New Roman" w:eastAsia="Times New Roman" w:hAnsi="Times New Roman" w:cs="Times New Roman"/>
                <w:iCs/>
                <w:sz w:val="24"/>
                <w:szCs w:val="24"/>
                <w:lang w:eastAsia="ru-RU"/>
              </w:rPr>
              <w:t>для</w:t>
            </w:r>
            <w:r>
              <w:rPr>
                <w:rFonts w:ascii="Times New Roman" w:eastAsia="Times New Roman" w:hAnsi="Times New Roman" w:cs="Times New Roman"/>
                <w:iCs/>
                <w:sz w:val="24"/>
                <w:szCs w:val="24"/>
                <w:lang w:eastAsia="ru-RU"/>
              </w:rPr>
              <w:t xml:space="preserve">  </w:t>
            </w:r>
            <w:r w:rsidRPr="00736DAA">
              <w:rPr>
                <w:rFonts w:ascii="Times New Roman" w:eastAsia="Times New Roman" w:hAnsi="Times New Roman" w:cs="Times New Roman"/>
                <w:iCs/>
                <w:sz w:val="24"/>
                <w:szCs w:val="24"/>
                <w:lang w:eastAsia="ru-RU"/>
              </w:rPr>
              <w:t xml:space="preserve"> мы</w:t>
            </w:r>
            <w:r>
              <w:rPr>
                <w:rFonts w:ascii="Times New Roman" w:eastAsia="Times New Roman" w:hAnsi="Times New Roman" w:cs="Times New Roman"/>
                <w:iCs/>
                <w:sz w:val="24"/>
                <w:szCs w:val="24"/>
                <w:lang w:eastAsia="ru-RU"/>
              </w:rPr>
              <w:t>шц плечевого пояса и туловища. Передвижение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353EE2B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46178527"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056FE0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145B1BF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64BD38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FDC55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89884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E3D0F0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776BBEA"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113CC37" w14:textId="77777777" w:rsidR="00DB2EB7" w:rsidRPr="00671DDD" w:rsidRDefault="00DB2EB7" w:rsidP="00DB2EB7">
            <w:pPr>
              <w:spacing w:after="0" w:line="240" w:lineRule="auto"/>
              <w:rPr>
                <w:rFonts w:ascii="Times New Roman" w:eastAsia="Times New Roman" w:hAnsi="Times New Roman" w:cs="Times New Roman"/>
                <w:iCs/>
                <w:sz w:val="24"/>
                <w:szCs w:val="24"/>
                <w:lang w:eastAsia="ru-RU"/>
              </w:rPr>
            </w:pPr>
            <w:r w:rsidRPr="00671DDD">
              <w:rPr>
                <w:rFonts w:ascii="Times New Roman" w:eastAsia="Times New Roman" w:hAnsi="Times New Roman" w:cs="Times New Roman"/>
                <w:iCs/>
                <w:sz w:val="24"/>
                <w:szCs w:val="24"/>
                <w:lang w:eastAsia="ru-RU"/>
              </w:rPr>
              <w:t xml:space="preserve">Борьба в стойке. </w:t>
            </w:r>
          </w:p>
        </w:tc>
        <w:tc>
          <w:tcPr>
            <w:tcW w:w="971" w:type="pct"/>
            <w:gridSpan w:val="2"/>
            <w:tcBorders>
              <w:top w:val="single" w:sz="4" w:space="0" w:color="auto"/>
              <w:left w:val="single" w:sz="4" w:space="0" w:color="auto"/>
              <w:bottom w:val="single" w:sz="4" w:space="0" w:color="auto"/>
              <w:right w:val="single" w:sz="4" w:space="0" w:color="auto"/>
            </w:tcBorders>
            <w:hideMark/>
          </w:tcPr>
          <w:p w14:paraId="3F8E030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5233A8ED"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0F5BFFF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57765AB3"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2826DE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0C0025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1261347"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CBE5E9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Перемещения по сигналу в борьбе.</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4E3E970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66DCE472"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2E4625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2E9D801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B46EB8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AC7AF8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A6B5E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B9E08B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BFF56B"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736ED8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Отработка передней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61431DD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17ED0B03"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4334E8B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5FD0A59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26EA93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A5F794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BBB824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381216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EB36D3"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A2FE5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Вход на прием и выход.</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0D051B1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1150858F"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BCC3AC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75-76</w:t>
            </w:r>
          </w:p>
        </w:tc>
        <w:tc>
          <w:tcPr>
            <w:tcW w:w="692" w:type="pct"/>
            <w:tcBorders>
              <w:top w:val="single" w:sz="4" w:space="0" w:color="auto"/>
              <w:left w:val="single" w:sz="4" w:space="0" w:color="auto"/>
              <w:bottom w:val="single" w:sz="4" w:space="0" w:color="auto"/>
              <w:right w:val="single" w:sz="4" w:space="0" w:color="auto"/>
            </w:tcBorders>
            <w:hideMark/>
          </w:tcPr>
          <w:p w14:paraId="64F778B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4E027DC"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665C8B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9D0D06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AD77EF8"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82EC67C"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Игра «в стойке с борьбой»</w:t>
            </w:r>
          </w:p>
        </w:tc>
        <w:tc>
          <w:tcPr>
            <w:tcW w:w="971" w:type="pct"/>
            <w:gridSpan w:val="2"/>
            <w:tcBorders>
              <w:top w:val="single" w:sz="4" w:space="0" w:color="auto"/>
              <w:left w:val="single" w:sz="4" w:space="0" w:color="auto"/>
              <w:bottom w:val="single" w:sz="4" w:space="0" w:color="auto"/>
              <w:right w:val="single" w:sz="4" w:space="0" w:color="auto"/>
            </w:tcBorders>
            <w:hideMark/>
          </w:tcPr>
          <w:p w14:paraId="45816D7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14B3C6C2"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9207BF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4E3FA0D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A0A659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BE7697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7C66C9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24200F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92C6259"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C5968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Табата. Круговая тренировка </w:t>
            </w:r>
          </w:p>
        </w:tc>
        <w:tc>
          <w:tcPr>
            <w:tcW w:w="971" w:type="pct"/>
            <w:gridSpan w:val="2"/>
            <w:tcBorders>
              <w:top w:val="single" w:sz="4" w:space="0" w:color="auto"/>
              <w:left w:val="single" w:sz="4" w:space="0" w:color="auto"/>
              <w:bottom w:val="single" w:sz="4" w:space="0" w:color="auto"/>
              <w:right w:val="single" w:sz="4" w:space="0" w:color="auto"/>
            </w:tcBorders>
            <w:hideMark/>
          </w:tcPr>
          <w:p w14:paraId="652D44C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007A4B37"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4FDCB2C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60C26B6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D9E5D3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6A5C1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E5CEF0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E498F6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70ED89B"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F986DA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задней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5B3741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3616692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6EA425F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2A515C4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E4E1C9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5AB659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B64DCB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77465A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76C4CD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0CDF05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Переход из атаки</w:t>
            </w:r>
            <w:r>
              <w:rPr>
                <w:rFonts w:ascii="Times New Roman" w:eastAsia="Times New Roman" w:hAnsi="Times New Roman" w:cs="Times New Roman"/>
                <w:iCs/>
                <w:sz w:val="24"/>
                <w:szCs w:val="24"/>
                <w:lang w:eastAsia="ru-RU"/>
              </w:rPr>
              <w:t xml:space="preserve"> </w:t>
            </w:r>
            <w:r w:rsidRPr="00736DAA">
              <w:rPr>
                <w:rFonts w:ascii="Times New Roman" w:eastAsia="Times New Roman" w:hAnsi="Times New Roman" w:cs="Times New Roman"/>
                <w:iCs/>
                <w:sz w:val="24"/>
                <w:szCs w:val="24"/>
                <w:lang w:eastAsia="ru-RU"/>
              </w:rPr>
              <w:t xml:space="preserve"> в борьбу.</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478AE23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F300378"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14CC9D9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08C75C7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332FF3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75035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20D38AE"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044478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2678B12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3EA9D23E"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002138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1AB4AC9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04CEDE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24F656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AF0DF0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5A8F08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1F3A23"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206302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Проход в ноги без удара   </w:t>
            </w:r>
          </w:p>
        </w:tc>
        <w:tc>
          <w:tcPr>
            <w:tcW w:w="971" w:type="pct"/>
            <w:gridSpan w:val="2"/>
            <w:tcBorders>
              <w:top w:val="single" w:sz="4" w:space="0" w:color="auto"/>
              <w:left w:val="single" w:sz="4" w:space="0" w:color="auto"/>
              <w:bottom w:val="single" w:sz="4" w:space="0" w:color="auto"/>
              <w:right w:val="single" w:sz="4" w:space="0" w:color="auto"/>
            </w:tcBorders>
            <w:hideMark/>
          </w:tcPr>
          <w:p w14:paraId="7272F18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5F6995BD"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13F35F8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87-88</w:t>
            </w:r>
          </w:p>
        </w:tc>
        <w:tc>
          <w:tcPr>
            <w:tcW w:w="692" w:type="pct"/>
            <w:tcBorders>
              <w:top w:val="single" w:sz="4" w:space="0" w:color="auto"/>
              <w:left w:val="single" w:sz="4" w:space="0" w:color="auto"/>
              <w:bottom w:val="single" w:sz="4" w:space="0" w:color="auto"/>
              <w:right w:val="single" w:sz="4" w:space="0" w:color="auto"/>
            </w:tcBorders>
            <w:hideMark/>
          </w:tcPr>
          <w:p w14:paraId="7AA4910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65DF68C"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DC8035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D35206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A2A1785"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D5110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Круговая тренировка. Кроссфит.</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27FAE68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3EC36E65"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0A25A4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1F6F830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403A1C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6131A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DBA5A3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122B5B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BA1CB88"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909CDA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Защита </w:t>
            </w:r>
            <w:r w:rsidRPr="00736DAA">
              <w:rPr>
                <w:rFonts w:ascii="Times New Roman" w:eastAsia="Times New Roman" w:hAnsi="Times New Roman" w:cs="Times New Roman"/>
                <w:iCs/>
                <w:sz w:val="24"/>
                <w:szCs w:val="24"/>
                <w:lang w:eastAsia="ru-RU"/>
              </w:rPr>
              <w:t>проход</w:t>
            </w:r>
            <w:r>
              <w:rPr>
                <w:rFonts w:ascii="Times New Roman" w:eastAsia="Times New Roman" w:hAnsi="Times New Roman" w:cs="Times New Roman"/>
                <w:iCs/>
                <w:sz w:val="24"/>
                <w:szCs w:val="24"/>
                <w:lang w:eastAsia="ru-RU"/>
              </w:rPr>
              <w:t>а</w:t>
            </w:r>
            <w:r w:rsidRPr="00736DAA">
              <w:rPr>
                <w:rFonts w:ascii="Times New Roman" w:eastAsia="Times New Roman" w:hAnsi="Times New Roman" w:cs="Times New Roman"/>
                <w:iCs/>
                <w:sz w:val="24"/>
                <w:szCs w:val="24"/>
                <w:lang w:eastAsia="ru-RU"/>
              </w:rPr>
              <w:t xml:space="preserve"> в ноги.</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823C18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17BC53BB"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6A6EEE2F"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3CB4649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F8363F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EA00C8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0C3C7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978F41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0388281"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F33D2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Проход в ноги с подсечкой.</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287E7E3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69F53F8A"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EE4E14F"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1DA46C4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7DA3B0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A16681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A3DBD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135F51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E08445A"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33182B"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val="tt-RU" w:eastAsia="ru-RU"/>
              </w:rPr>
              <w:t>Комбинация руками проход в ноги  подсечка.</w:t>
            </w:r>
            <w:r>
              <w:rPr>
                <w:rFonts w:ascii="Times New Roman" w:eastAsia="Times New Roman" w:hAnsi="Times New Roman" w:cs="Times New Roman"/>
                <w:iCs/>
                <w:sz w:val="24"/>
                <w:szCs w:val="24"/>
                <w:lang w:val="tt-RU"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693323E7"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2E15F4A2"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00937D2F"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353624B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92AE2C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D4C073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8BE7DE8"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EF129E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Упражнения на развитие силы.  Кроссфит.</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34E0C5E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18C141D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1B56B508"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686BC70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9BE35B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11EE0A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9E461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AF3696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7202D54"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877A1F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Ознакомление с броском через бедро выполнение,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308C7DC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46DFA655"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490777B9"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3E88CAE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0DCB97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EC3D0E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931795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A08050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0B48C0A"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96D60E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Табата. Кардио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542C69B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505A7581"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0CFCEE76"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5E54E7B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A49BF2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362D8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7E6F0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C768D0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0C25F2"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1892C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Акробатические   упражнения.</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35C48CC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53981D38"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95AB852"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685DEF3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6ADF6A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ADB517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CFEC2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5A3BCC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58D2C7A"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3F0218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Самозащита. Освобождение от захватов.</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5E4336B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048CBB9F"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0DA5D366"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2DABB2A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EF20FF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75AE89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98F63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82A794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07B0504"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7C1FB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Поединок. Ударная техника</w:t>
            </w:r>
          </w:p>
        </w:tc>
        <w:tc>
          <w:tcPr>
            <w:tcW w:w="971" w:type="pct"/>
            <w:gridSpan w:val="2"/>
            <w:tcBorders>
              <w:top w:val="single" w:sz="4" w:space="0" w:color="auto"/>
              <w:left w:val="single" w:sz="4" w:space="0" w:color="auto"/>
              <w:bottom w:val="single" w:sz="4" w:space="0" w:color="auto"/>
              <w:right w:val="single" w:sz="4" w:space="0" w:color="auto"/>
            </w:tcBorders>
            <w:hideMark/>
          </w:tcPr>
          <w:p w14:paraId="56DA020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A14E100"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606824E"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62C19F0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8FE042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F2A37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E74D3E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2F24B6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443FD13"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50740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защиты от ударов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1C801E3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2E4756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0E08AAD9"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7D8F056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2CEE73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6899FD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C6F4F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3B0A87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B3B6C98"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1C1BFC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Индивидуальные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0E66CB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392BAD64"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4178C59D"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5141DFB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7314F5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BDBC3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EEA23E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7704F46"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A9E220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7F8C01B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5614BD1E"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BA7A760"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49CCE3B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5449D00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BDAA5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3D1F6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CEB858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6F0362"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7E1910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Защита подставками и уходами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384BB5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4B902DE8"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4A81C09"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704873F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694A2F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F3CC36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921594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F6AD33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036617D"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46D73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борьбы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35BA6A6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6242392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53E043B"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67353B4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030DA2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2DFA8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7F22B7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07A9BF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ABF53B6"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8FB514C"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Исходные и защитные положения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C6AA4D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5803EA0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197425F"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42D9E8A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CBEA2E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7C9B7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F65D1E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031FCC1"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8BA6BA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«пройди не попадись»</w:t>
            </w:r>
          </w:p>
        </w:tc>
        <w:tc>
          <w:tcPr>
            <w:tcW w:w="971" w:type="pct"/>
            <w:gridSpan w:val="2"/>
            <w:tcBorders>
              <w:top w:val="single" w:sz="4" w:space="0" w:color="auto"/>
              <w:left w:val="single" w:sz="4" w:space="0" w:color="auto"/>
              <w:bottom w:val="single" w:sz="4" w:space="0" w:color="auto"/>
              <w:right w:val="single" w:sz="4" w:space="0" w:color="auto"/>
            </w:tcBorders>
            <w:hideMark/>
          </w:tcPr>
          <w:p w14:paraId="22C0C2F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12FC7CBE"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935CAC9"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0FB15C5C"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230F90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CD956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8EA25F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9BED3B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8CBDCCE"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FE2AAD1"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65C007EA"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52C922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B4A4B9A"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6C43573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E74E39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4B19C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27C02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902829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70598598"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566F9D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Самостраховки при падении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A8BEDB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04DFDE5D"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49EFACDF"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0AC7C49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CCDF66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72989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B53F9F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FAA874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C1467F7"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E538E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55C515B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32E6B89C"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1B623C13"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22A777C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DAABCB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16DE3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58027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D62FC7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97D849C"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54FA8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Поединок. Стоя и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6A1B430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6583672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8450F70"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6C6E229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830D73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BD17D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548A28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E8F951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55880B5"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F4E6D4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Болевые приемы </w:t>
            </w:r>
          </w:p>
        </w:tc>
        <w:tc>
          <w:tcPr>
            <w:tcW w:w="971" w:type="pct"/>
            <w:gridSpan w:val="2"/>
            <w:tcBorders>
              <w:top w:val="single" w:sz="4" w:space="0" w:color="auto"/>
              <w:left w:val="single" w:sz="4" w:space="0" w:color="auto"/>
              <w:bottom w:val="single" w:sz="4" w:space="0" w:color="auto"/>
              <w:right w:val="single" w:sz="4" w:space="0" w:color="auto"/>
            </w:tcBorders>
            <w:hideMark/>
          </w:tcPr>
          <w:p w14:paraId="1EC4231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165A62D5"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D18FA50"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4247C34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61B4A2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F82EA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21B16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A9E967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60FEAD2A"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4619F9"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Болевые на руки</w:t>
            </w:r>
          </w:p>
        </w:tc>
        <w:tc>
          <w:tcPr>
            <w:tcW w:w="971" w:type="pct"/>
            <w:gridSpan w:val="2"/>
            <w:tcBorders>
              <w:top w:val="single" w:sz="4" w:space="0" w:color="auto"/>
              <w:left w:val="single" w:sz="4" w:space="0" w:color="auto"/>
              <w:bottom w:val="single" w:sz="4" w:space="0" w:color="auto"/>
              <w:right w:val="single" w:sz="4" w:space="0" w:color="auto"/>
            </w:tcBorders>
            <w:hideMark/>
          </w:tcPr>
          <w:p w14:paraId="0D5F26A6"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3C64E072"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48E4585"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010DC56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859C75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41622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5F0F5B"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3DCD32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Уходы из болевых</w:t>
            </w:r>
          </w:p>
        </w:tc>
        <w:tc>
          <w:tcPr>
            <w:tcW w:w="971" w:type="pct"/>
            <w:gridSpan w:val="2"/>
            <w:tcBorders>
              <w:top w:val="single" w:sz="4" w:space="0" w:color="auto"/>
              <w:left w:val="single" w:sz="4" w:space="0" w:color="auto"/>
              <w:bottom w:val="single" w:sz="4" w:space="0" w:color="auto"/>
              <w:right w:val="single" w:sz="4" w:space="0" w:color="auto"/>
            </w:tcBorders>
            <w:hideMark/>
          </w:tcPr>
          <w:p w14:paraId="399C4DE3"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698D518F"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05034D3C"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6AB6A5C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7C0298DC"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AAF1A6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A9472D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C07E19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565BB50"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ACFD00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со жгутом, поясом, гирями, штангой, набивным мячом. </w:t>
            </w:r>
          </w:p>
        </w:tc>
        <w:tc>
          <w:tcPr>
            <w:tcW w:w="971" w:type="pct"/>
            <w:gridSpan w:val="2"/>
            <w:tcBorders>
              <w:top w:val="single" w:sz="4" w:space="0" w:color="auto"/>
              <w:left w:val="single" w:sz="4" w:space="0" w:color="auto"/>
              <w:bottom w:val="single" w:sz="4" w:space="0" w:color="auto"/>
              <w:right w:val="single" w:sz="4" w:space="0" w:color="auto"/>
            </w:tcBorders>
            <w:hideMark/>
          </w:tcPr>
          <w:p w14:paraId="416C0F2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1B3A5133"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6D7EBC5B"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320CCDF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047688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E8117E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97E8FC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75E61C5"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AD976F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Болевые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13B4D41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44D15292"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749E440"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58C6331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6A3741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A8812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705C62"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F950EE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46A15C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58BA3ADE"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D59937E"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607C043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0B9A73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50B38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C045E58"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A42C1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Болевые на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6B3B305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6DB1D492"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B713894"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41946F1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7677945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836BA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0C6DF89"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7A3EC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Болевой на связки</w:t>
            </w:r>
          </w:p>
        </w:tc>
        <w:tc>
          <w:tcPr>
            <w:tcW w:w="971" w:type="pct"/>
            <w:gridSpan w:val="2"/>
            <w:tcBorders>
              <w:top w:val="single" w:sz="4" w:space="0" w:color="auto"/>
              <w:left w:val="single" w:sz="4" w:space="0" w:color="auto"/>
              <w:bottom w:val="single" w:sz="4" w:space="0" w:color="auto"/>
              <w:right w:val="single" w:sz="4" w:space="0" w:color="auto"/>
            </w:tcBorders>
            <w:hideMark/>
          </w:tcPr>
          <w:p w14:paraId="54C6E7A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018E20B4"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A34DC40"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145-146</w:t>
            </w:r>
          </w:p>
        </w:tc>
        <w:tc>
          <w:tcPr>
            <w:tcW w:w="692" w:type="pct"/>
            <w:tcBorders>
              <w:top w:val="single" w:sz="4" w:space="0" w:color="auto"/>
              <w:left w:val="single" w:sz="4" w:space="0" w:color="auto"/>
              <w:bottom w:val="single" w:sz="4" w:space="0" w:color="auto"/>
              <w:right w:val="single" w:sz="4" w:space="0" w:color="auto"/>
            </w:tcBorders>
            <w:hideMark/>
          </w:tcPr>
          <w:p w14:paraId="38F25CC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44DE8D8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8E8F75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66C43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D8331F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D21FBAD"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C0CEDF"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Развитие быстроты реакции, наблюдательности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5ECD359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65366153"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44893F01"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6042EA3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22152E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7502A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AF307F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884D2DC"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A9A3D1B"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Выведение из равновесия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A26FFF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CB5788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24088A3"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30C6CD1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5B729E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ECF330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E5382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DA9362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F8FFA51"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182E87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Выведение из равновесия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061C09E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582C68C7"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tcPr>
          <w:p w14:paraId="58DDAC0E"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4B1E8D32" w14:textId="77777777" w:rsidR="00DB2EB7" w:rsidRPr="00736DAA" w:rsidRDefault="00DB2EB7" w:rsidP="00DB2EB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6E1B978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3390B9C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234203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4C4FA2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03BCB283"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7918FBF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Бросок через бедро</w:t>
            </w:r>
          </w:p>
        </w:tc>
        <w:tc>
          <w:tcPr>
            <w:tcW w:w="971" w:type="pct"/>
            <w:gridSpan w:val="2"/>
            <w:tcBorders>
              <w:top w:val="single" w:sz="4" w:space="0" w:color="auto"/>
              <w:left w:val="single" w:sz="4" w:space="0" w:color="auto"/>
              <w:bottom w:val="single" w:sz="4" w:space="0" w:color="auto"/>
              <w:right w:val="single" w:sz="4" w:space="0" w:color="auto"/>
            </w:tcBorders>
          </w:tcPr>
          <w:p w14:paraId="4E88262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9F7ACF7"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ABC867D"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6D804E5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E4A2CC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A4D21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1CA9A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AA62C3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33FAEFB5"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CAAF4C"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Элементы.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hideMark/>
          </w:tcPr>
          <w:p w14:paraId="46B3C77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28AC64E7"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DB37B4A"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598D8D9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67DAD2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E69709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E11112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FCB8C7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5ED76FFD"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F02BC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5DCD511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0026DF42"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8A7B653"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550A882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1015757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22482C6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5DC1A8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F3505E"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5EE20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Контрприемы от бросков.                </w:t>
            </w:r>
          </w:p>
        </w:tc>
        <w:tc>
          <w:tcPr>
            <w:tcW w:w="971" w:type="pct"/>
            <w:gridSpan w:val="2"/>
            <w:tcBorders>
              <w:top w:val="single" w:sz="4" w:space="0" w:color="auto"/>
              <w:left w:val="single" w:sz="4" w:space="0" w:color="auto"/>
              <w:bottom w:val="single" w:sz="4" w:space="0" w:color="auto"/>
              <w:right w:val="single" w:sz="4" w:space="0" w:color="auto"/>
            </w:tcBorders>
            <w:hideMark/>
          </w:tcPr>
          <w:p w14:paraId="1F11925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01508656"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6E4F926F"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7DB193A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07A421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47214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7CD4C3A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640C6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E3DBB8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w:t>
            </w:r>
          </w:p>
        </w:tc>
      </w:tr>
      <w:tr w:rsidR="00DB2EB7" w:rsidRPr="00736DAA" w14:paraId="2E50047B"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093E459F"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350196F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9095B8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70951C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подгрупповая, коллективно-групповая</w:t>
            </w:r>
          </w:p>
          <w:p w14:paraId="5B93078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3295ED5A"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BF632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154C61C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Соревнования </w:t>
            </w:r>
          </w:p>
        </w:tc>
      </w:tr>
      <w:tr w:rsidR="00DB2EB7" w:rsidRPr="00736DAA" w14:paraId="5ABBEE64"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4EC8BFD2"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0673ACA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EB3B34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EF1632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75265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24C650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CC37F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08D20E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Соревнования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5134340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368835ED"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6B55EF9"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27095ED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D87EC4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7FD33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D65E5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6ECF68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BBAA696"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95808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Бросок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1C7102E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376B5CD"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28983D1"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10929DA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3B7CAE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CEF6CE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831151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01BD0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3BED5C6"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1BC10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Контприем от броска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22C8266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18E8E165"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2C297EFF"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4EF9CA7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5FD9ECA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659D62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F799B89"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750E34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 xml:space="preserve">Бросок через плечо     </w:t>
            </w:r>
          </w:p>
        </w:tc>
        <w:tc>
          <w:tcPr>
            <w:tcW w:w="971" w:type="pct"/>
            <w:gridSpan w:val="2"/>
            <w:tcBorders>
              <w:top w:val="single" w:sz="4" w:space="0" w:color="auto"/>
              <w:left w:val="single" w:sz="4" w:space="0" w:color="auto"/>
              <w:bottom w:val="single" w:sz="4" w:space="0" w:color="auto"/>
              <w:right w:val="single" w:sz="4" w:space="0" w:color="auto"/>
            </w:tcBorders>
            <w:hideMark/>
          </w:tcPr>
          <w:p w14:paraId="752B4AF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56800D89"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91BA18E"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7411917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10643A4"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5DDA7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3922885"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9295FB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Бои по правилам</w:t>
            </w:r>
          </w:p>
        </w:tc>
        <w:tc>
          <w:tcPr>
            <w:tcW w:w="971" w:type="pct"/>
            <w:gridSpan w:val="2"/>
            <w:tcBorders>
              <w:top w:val="single" w:sz="4" w:space="0" w:color="auto"/>
              <w:left w:val="single" w:sz="4" w:space="0" w:color="auto"/>
              <w:bottom w:val="single" w:sz="4" w:space="0" w:color="auto"/>
              <w:right w:val="single" w:sz="4" w:space="0" w:color="auto"/>
            </w:tcBorders>
            <w:hideMark/>
          </w:tcPr>
          <w:p w14:paraId="334AC54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637D3074"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0994368F"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15FDD41C"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5BEE693"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A07C4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CC98B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E0AA38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305B2A"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F265463"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Оценка результатов, разбор ошибок</w:t>
            </w:r>
          </w:p>
        </w:tc>
        <w:tc>
          <w:tcPr>
            <w:tcW w:w="971" w:type="pct"/>
            <w:gridSpan w:val="2"/>
            <w:tcBorders>
              <w:top w:val="single" w:sz="4" w:space="0" w:color="auto"/>
              <w:left w:val="single" w:sz="4" w:space="0" w:color="auto"/>
              <w:bottom w:val="single" w:sz="4" w:space="0" w:color="auto"/>
              <w:right w:val="single" w:sz="4" w:space="0" w:color="auto"/>
            </w:tcBorders>
            <w:hideMark/>
          </w:tcPr>
          <w:p w14:paraId="7C805D03" w14:textId="77777777" w:rsidR="00DB2EB7" w:rsidRPr="00736DAA" w:rsidRDefault="00DB2EB7" w:rsidP="00DB2EB7">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66F4D3EB"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4B8AF6D"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4C2EC7E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9B7EAE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BC18D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11669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C99861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B94ADC"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779D07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173F002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5874F05C"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972C7B8"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2364C68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C20ACA3"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3C8BDEA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E8923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13F208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4DCEAF62"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D2B172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4922D5E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2BB49D29"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1935D36A"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40FC42C1"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899B743"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2C18545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C676C2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6AC43D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79B39A18"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A2B88B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средней</w:t>
            </w:r>
            <w:r w:rsidRPr="00736DAA">
              <w:rPr>
                <w:rFonts w:ascii="Times New Roman" w:eastAsia="Times New Roman" w:hAnsi="Times New Roman" w:cs="Times New Roman"/>
                <w:iCs/>
                <w:sz w:val="24"/>
                <w:szCs w:val="24"/>
                <w:lang w:eastAsia="ru-RU"/>
              </w:rPr>
              <w:t xml:space="preserve"> дистанции</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7329F54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49C9BF22"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4AFDF00E"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0AEF31D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557B60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60EF423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5CB6A9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7C4979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4BF958CC"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7D0603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дальней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5007796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2453C6E8"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BB65D35"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183-184</w:t>
            </w:r>
          </w:p>
        </w:tc>
        <w:tc>
          <w:tcPr>
            <w:tcW w:w="692" w:type="pct"/>
            <w:tcBorders>
              <w:top w:val="single" w:sz="4" w:space="0" w:color="auto"/>
              <w:left w:val="single" w:sz="4" w:space="0" w:color="auto"/>
              <w:bottom w:val="single" w:sz="4" w:space="0" w:color="auto"/>
              <w:right w:val="single" w:sz="4" w:space="0" w:color="auto"/>
            </w:tcBorders>
            <w:hideMark/>
          </w:tcPr>
          <w:p w14:paraId="7E229CA2"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0DFDFA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93B34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850972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w:t>
            </w:r>
            <w:r w:rsidRPr="00736DAA">
              <w:rPr>
                <w:rFonts w:ascii="Times New Roman" w:eastAsia="Times New Roman" w:hAnsi="Times New Roman" w:cs="Times New Roman"/>
                <w:iCs/>
                <w:sz w:val="24"/>
                <w:szCs w:val="24"/>
                <w:lang w:eastAsia="ru-RU"/>
              </w:rPr>
              <w:t xml:space="preserve">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6C4C682"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003A6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руками+ногами. В стойке и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1CC43D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42AFE9AB"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D027B69"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23454FC6" w14:textId="77777777" w:rsidR="00DB2EB7" w:rsidRPr="00736DAA" w:rsidRDefault="00DB2EB7" w:rsidP="00DB2EB7">
            <w:pPr>
              <w:spacing w:after="0" w:line="240"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3512369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C552F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0D91B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29C299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BF384D3"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83B9B1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Схватки по упращенным правилам</w:t>
            </w:r>
          </w:p>
        </w:tc>
        <w:tc>
          <w:tcPr>
            <w:tcW w:w="971" w:type="pct"/>
            <w:gridSpan w:val="2"/>
            <w:tcBorders>
              <w:top w:val="single" w:sz="4" w:space="0" w:color="auto"/>
              <w:left w:val="single" w:sz="4" w:space="0" w:color="auto"/>
              <w:bottom w:val="single" w:sz="4" w:space="0" w:color="auto"/>
              <w:right w:val="single" w:sz="4" w:space="0" w:color="auto"/>
            </w:tcBorders>
            <w:hideMark/>
          </w:tcPr>
          <w:p w14:paraId="31B9DF1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5D6DE4C2"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1A41212"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3E562B4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AC754F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C13E34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02AFD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C20F33E"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17208271"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38F8B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в парах. Отработка ударов рукам, отработка ударов ногами. Переход в борьбу </w:t>
            </w:r>
          </w:p>
        </w:tc>
        <w:tc>
          <w:tcPr>
            <w:tcW w:w="971" w:type="pct"/>
            <w:gridSpan w:val="2"/>
            <w:tcBorders>
              <w:top w:val="single" w:sz="4" w:space="0" w:color="auto"/>
              <w:left w:val="single" w:sz="4" w:space="0" w:color="auto"/>
              <w:bottom w:val="single" w:sz="4" w:space="0" w:color="auto"/>
              <w:right w:val="single" w:sz="4" w:space="0" w:color="auto"/>
            </w:tcBorders>
            <w:hideMark/>
          </w:tcPr>
          <w:p w14:paraId="05A9C81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0093B729"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5BEDCE7A"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4D16FCA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5E786D0"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E2B7B8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52DE89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D3FE14F"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6B37D5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Совершенствование нападающих ударов руками, ногами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EDC9D8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6C098C8F"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DE64A14"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46B4C539"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FFEE67D"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0DD078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768FC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1766E9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77D00D4"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1958F6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71ABEF5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392D5942"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45622D61"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6273BD93"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D3C9A5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8FA426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3D1CC0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28DBA6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34FDA7"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F3A94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Совершенствование бросковой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3FB2608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016E0C79"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1BC60063"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16098D6A"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782DED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2ACCFCD"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AACCD8D"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256918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Совершенствование борьбы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5E1908A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37757475"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5E11F99" w14:textId="77777777" w:rsidR="00DB2EB7" w:rsidRPr="00736DAA" w:rsidRDefault="00DB2EB7" w:rsidP="00DB2EB7">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197</w:t>
            </w:r>
            <w:r>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58861FC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2C7DE99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77069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44CCA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46C485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1FD618"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565422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боя на дальней, средней,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8A8313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054065A3"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001860B"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4580302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1C4586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805A8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1D071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3A4E8D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885A639"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A46A70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Переход из стойки в партер</w:t>
            </w:r>
          </w:p>
        </w:tc>
        <w:tc>
          <w:tcPr>
            <w:tcW w:w="971" w:type="pct"/>
            <w:gridSpan w:val="2"/>
            <w:tcBorders>
              <w:top w:val="single" w:sz="4" w:space="0" w:color="auto"/>
              <w:left w:val="single" w:sz="4" w:space="0" w:color="auto"/>
              <w:bottom w:val="single" w:sz="4" w:space="0" w:color="auto"/>
              <w:right w:val="single" w:sz="4" w:space="0" w:color="auto"/>
            </w:tcBorders>
            <w:hideMark/>
          </w:tcPr>
          <w:p w14:paraId="6381CA7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9F5CE55"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1287D91D"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00A0D82C"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3591D10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0CA02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Pr>
                <w:rFonts w:ascii="Times New Roman" w:eastAsia="Times New Roman" w:hAnsi="Times New Roman" w:cs="Times New Roman"/>
                <w:iCs/>
                <w:sz w:val="24"/>
                <w:szCs w:val="24"/>
                <w:lang w:eastAsia="ru-RU"/>
              </w:rPr>
              <w:t>Общая физическая подготовка</w:t>
            </w:r>
            <w:r w:rsidRPr="00736DAA">
              <w:rPr>
                <w:rFonts w:ascii="Times New Roman" w:eastAsia="Times New Roman" w:hAnsi="Times New Roman" w:cs="Times New Roman"/>
                <w:iCs/>
                <w:sz w:val="24"/>
                <w:szCs w:val="24"/>
                <w:lang w:eastAsia="ru-RU"/>
              </w:rPr>
              <w:t>)</w:t>
            </w:r>
          </w:p>
        </w:tc>
        <w:tc>
          <w:tcPr>
            <w:tcW w:w="295" w:type="pct"/>
            <w:tcBorders>
              <w:top w:val="single" w:sz="4" w:space="0" w:color="auto"/>
              <w:left w:val="single" w:sz="4" w:space="0" w:color="auto"/>
              <w:bottom w:val="single" w:sz="4" w:space="0" w:color="auto"/>
              <w:right w:val="single" w:sz="4" w:space="0" w:color="auto"/>
            </w:tcBorders>
            <w:hideMark/>
          </w:tcPr>
          <w:p w14:paraId="1D680C33"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BA8BDD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Обработка бросков с переходом на добивания.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386EB1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DB2EB7" w:rsidRPr="00736DAA" w14:paraId="19A55E5C"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65F9922E"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3269DFE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22C0728C"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F72A7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64250D9E"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C883FE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Зачет.        Прыжки на скакалке.         На время.  Подтягивание  на количество раз.Пресс.</w:t>
            </w:r>
          </w:p>
        </w:tc>
        <w:tc>
          <w:tcPr>
            <w:tcW w:w="971" w:type="pct"/>
            <w:gridSpan w:val="2"/>
            <w:tcBorders>
              <w:top w:val="single" w:sz="4" w:space="0" w:color="auto"/>
              <w:left w:val="single" w:sz="4" w:space="0" w:color="auto"/>
              <w:bottom w:val="single" w:sz="4" w:space="0" w:color="auto"/>
              <w:right w:val="single" w:sz="4" w:space="0" w:color="auto"/>
            </w:tcBorders>
            <w:hideMark/>
          </w:tcPr>
          <w:p w14:paraId="1209B65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DB2EB7" w:rsidRPr="00736DAA" w14:paraId="5FACE700"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7821A3B8"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3D92C1C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4221CE55"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F56C3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344816C"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25DC1D"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579E9C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Кроссфит, круговая тренировка</w:t>
            </w:r>
            <w:r>
              <w:rPr>
                <w:rFonts w:ascii="Times New Roman" w:eastAsia="Times New Roman" w:hAnsi="Times New Roman" w:cs="Times New Roman"/>
                <w:iCs/>
                <w:sz w:val="24"/>
                <w:szCs w:val="24"/>
                <w:lang w:eastAsia="ru-RU"/>
              </w:rPr>
              <w:t xml:space="preserve"> ОФП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610A355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05765A90"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tcPr>
          <w:p w14:paraId="0726E523" w14:textId="77777777" w:rsidR="00DB2EB7"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207</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208</w:t>
            </w:r>
          </w:p>
        </w:tc>
        <w:tc>
          <w:tcPr>
            <w:tcW w:w="692" w:type="pct"/>
            <w:tcBorders>
              <w:top w:val="single" w:sz="4" w:space="0" w:color="auto"/>
              <w:left w:val="single" w:sz="4" w:space="0" w:color="auto"/>
              <w:bottom w:val="single" w:sz="4" w:space="0" w:color="auto"/>
              <w:right w:val="single" w:sz="4" w:space="0" w:color="auto"/>
            </w:tcBorders>
          </w:tcPr>
          <w:p w14:paraId="7A312609" w14:textId="77777777" w:rsidR="00DB2EB7" w:rsidRPr="00736DAA" w:rsidRDefault="00DB2EB7" w:rsidP="00DB2EB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4A8D1B8F"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2267133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7581B4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A1AB8B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tcPr>
          <w:p w14:paraId="2E2D73D0"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20C0CDE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Учебный спарринг .             По правилам борьбы.</w:t>
            </w:r>
          </w:p>
        </w:tc>
        <w:tc>
          <w:tcPr>
            <w:tcW w:w="971" w:type="pct"/>
            <w:gridSpan w:val="2"/>
            <w:tcBorders>
              <w:top w:val="single" w:sz="4" w:space="0" w:color="auto"/>
              <w:left w:val="single" w:sz="4" w:space="0" w:color="auto"/>
              <w:bottom w:val="single" w:sz="4" w:space="0" w:color="auto"/>
              <w:right w:val="single" w:sz="4" w:space="0" w:color="auto"/>
            </w:tcBorders>
          </w:tcPr>
          <w:p w14:paraId="1FA7DA81"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734B9471"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tcPr>
          <w:p w14:paraId="287CF5AB" w14:textId="77777777" w:rsidR="00DB2EB7"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209</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210</w:t>
            </w:r>
          </w:p>
        </w:tc>
        <w:tc>
          <w:tcPr>
            <w:tcW w:w="692" w:type="pct"/>
            <w:tcBorders>
              <w:top w:val="single" w:sz="4" w:space="0" w:color="auto"/>
              <w:left w:val="single" w:sz="4" w:space="0" w:color="auto"/>
              <w:bottom w:val="single" w:sz="4" w:space="0" w:color="auto"/>
              <w:right w:val="single" w:sz="4" w:space="0" w:color="auto"/>
            </w:tcBorders>
          </w:tcPr>
          <w:p w14:paraId="5CE9732B" w14:textId="77777777" w:rsidR="00DB2EB7" w:rsidRDefault="00DB2EB7" w:rsidP="00DB2EB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02F40E7E"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67DCB164"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8E3D52"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3D3442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7AEABCC5" w14:textId="77777777" w:rsidR="00DB2EB7" w:rsidRDefault="00DB2EB7" w:rsidP="00DB2E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1A58D6A4" w14:textId="77777777" w:rsidR="00DB2EB7"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Комбинированная работа.     Атаки руками с переходом на борьбу.        Связки руки ноги ,бросок.</w:t>
            </w:r>
          </w:p>
        </w:tc>
        <w:tc>
          <w:tcPr>
            <w:tcW w:w="971" w:type="pct"/>
            <w:gridSpan w:val="2"/>
            <w:tcBorders>
              <w:top w:val="single" w:sz="4" w:space="0" w:color="auto"/>
              <w:left w:val="single" w:sz="4" w:space="0" w:color="auto"/>
              <w:bottom w:val="single" w:sz="4" w:space="0" w:color="auto"/>
              <w:right w:val="single" w:sz="4" w:space="0" w:color="auto"/>
            </w:tcBorders>
          </w:tcPr>
          <w:p w14:paraId="5D2F1BD5"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38D07BD3"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58A99A1"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211</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212</w:t>
            </w:r>
          </w:p>
        </w:tc>
        <w:tc>
          <w:tcPr>
            <w:tcW w:w="692" w:type="pct"/>
            <w:tcBorders>
              <w:top w:val="single" w:sz="4" w:space="0" w:color="auto"/>
              <w:left w:val="single" w:sz="4" w:space="0" w:color="auto"/>
              <w:bottom w:val="single" w:sz="4" w:space="0" w:color="auto"/>
              <w:right w:val="single" w:sz="4" w:space="0" w:color="auto"/>
            </w:tcBorders>
            <w:hideMark/>
          </w:tcPr>
          <w:p w14:paraId="21348297"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682B12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D3C86B"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DBC65D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F9BF96A"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DBC51B7"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4C97BD36"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74429163"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DB2EB7" w:rsidRPr="00736DAA" w14:paraId="5E4C3F34"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hideMark/>
          </w:tcPr>
          <w:p w14:paraId="312B270B" w14:textId="77777777" w:rsidR="00DB2EB7" w:rsidRPr="00736DAA"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5F859F38"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243A1976"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EF8FD8"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786E3259"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368E7B37"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1319C2A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Учебные бои, соревнования</w:t>
            </w:r>
          </w:p>
        </w:tc>
      </w:tr>
      <w:tr w:rsidR="00DB2EB7" w:rsidRPr="00736DAA" w14:paraId="62325EAA" w14:textId="77777777" w:rsidTr="00DB2EB7">
        <w:trPr>
          <w:trHeight w:val="361"/>
        </w:trPr>
        <w:tc>
          <w:tcPr>
            <w:tcW w:w="335" w:type="pct"/>
            <w:tcBorders>
              <w:top w:val="single" w:sz="4" w:space="0" w:color="auto"/>
              <w:left w:val="single" w:sz="4" w:space="0" w:color="auto"/>
              <w:bottom w:val="single" w:sz="4" w:space="0" w:color="auto"/>
              <w:right w:val="single" w:sz="4" w:space="0" w:color="auto"/>
            </w:tcBorders>
          </w:tcPr>
          <w:p w14:paraId="2E2187E2" w14:textId="77777777" w:rsidR="00DB2EB7" w:rsidRDefault="00DB2EB7" w:rsidP="00DB2EB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5766A258" w14:textId="77777777" w:rsidR="00DB2EB7" w:rsidRPr="00736DAA" w:rsidRDefault="00DB2EB7" w:rsidP="00DB2EB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176F017B" w14:textId="77777777" w:rsidR="00DB2EB7" w:rsidRPr="00736DAA" w:rsidRDefault="00DB2EB7" w:rsidP="00DB2EB7">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8989AA9"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31720A1B" w14:textId="77777777" w:rsidR="00DB2EB7" w:rsidRPr="00736DAA" w:rsidRDefault="00DB2EB7" w:rsidP="00DB2E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7EFA76EF"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69B1B9D0" w14:textId="77777777" w:rsidR="00DB2EB7" w:rsidRPr="00736DAA" w:rsidRDefault="00DB2EB7" w:rsidP="00DB2EB7">
            <w:pPr>
              <w:spacing w:after="0" w:line="240" w:lineRule="auto"/>
              <w:rPr>
                <w:rFonts w:ascii="Times New Roman" w:eastAsia="Times New Roman" w:hAnsi="Times New Roman" w:cs="Times New Roman"/>
                <w:iCs/>
                <w:sz w:val="24"/>
                <w:szCs w:val="24"/>
                <w:lang w:eastAsia="ru-RU"/>
              </w:rPr>
            </w:pPr>
          </w:p>
        </w:tc>
      </w:tr>
      <w:tr w:rsidR="00DB2EB7" w:rsidRPr="00736DAA" w14:paraId="40EBF28A" w14:textId="77777777" w:rsidTr="00DB2EB7">
        <w:trPr>
          <w:trHeight w:val="361"/>
        </w:trPr>
        <w:tc>
          <w:tcPr>
            <w:tcW w:w="1" w:type="pct"/>
            <w:gridSpan w:val="8"/>
            <w:tcBorders>
              <w:top w:val="single" w:sz="4" w:space="0" w:color="auto"/>
              <w:left w:val="single" w:sz="4" w:space="0" w:color="auto"/>
              <w:bottom w:val="single" w:sz="4" w:space="0" w:color="auto"/>
              <w:right w:val="single" w:sz="4" w:space="0" w:color="auto"/>
            </w:tcBorders>
          </w:tcPr>
          <w:p w14:paraId="60E80A9C" w14:textId="531767CD" w:rsidR="00DB2EB7" w:rsidRPr="00DB2EB7" w:rsidRDefault="00DB2EB7" w:rsidP="00DB2EB7">
            <w:pPr>
              <w:spacing w:after="0" w:line="240" w:lineRule="auto"/>
              <w:rPr>
                <w:rFonts w:ascii="Times New Roman" w:eastAsia="Times New Roman" w:hAnsi="Times New Roman" w:cs="Times New Roman"/>
                <w:b/>
                <w:iCs/>
                <w:sz w:val="24"/>
                <w:szCs w:val="24"/>
                <w:lang w:eastAsia="ru-RU"/>
              </w:rPr>
            </w:pPr>
            <w:r w:rsidRPr="00DB2EB7">
              <w:rPr>
                <w:rFonts w:ascii="Times New Roman" w:eastAsia="Times New Roman" w:hAnsi="Times New Roman" w:cs="Times New Roman"/>
                <w:b/>
                <w:iCs/>
                <w:sz w:val="24"/>
                <w:szCs w:val="24"/>
                <w:lang w:eastAsia="ru-RU"/>
              </w:rPr>
              <w:t>ИТОГО: 216 часов</w:t>
            </w:r>
          </w:p>
        </w:tc>
      </w:tr>
    </w:tbl>
    <w:p w14:paraId="07B6DF91" w14:textId="77777777" w:rsidR="009A5B4B" w:rsidRPr="00736DAA" w:rsidRDefault="009A5B4B" w:rsidP="00736DAA">
      <w:pPr>
        <w:spacing w:after="0" w:line="276" w:lineRule="auto"/>
        <w:rPr>
          <w:rFonts w:ascii="Times New Roman" w:eastAsia="Calibri" w:hAnsi="Times New Roman" w:cs="Times New Roman"/>
          <w:b/>
          <w:sz w:val="24"/>
          <w:szCs w:val="24"/>
        </w:rPr>
        <w:sectPr w:rsidR="009A5B4B"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EC713" w14:textId="77777777" w:rsidR="00DF6383" w:rsidRDefault="00DF6383" w:rsidP="00761286">
      <w:pPr>
        <w:spacing w:after="0" w:line="240" w:lineRule="auto"/>
      </w:pPr>
      <w:r>
        <w:separator/>
      </w:r>
    </w:p>
  </w:endnote>
  <w:endnote w:type="continuationSeparator" w:id="0">
    <w:p w14:paraId="6B4C9933" w14:textId="77777777" w:rsidR="00DF6383" w:rsidRDefault="00DF6383"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DB2EB7" w:rsidRDefault="00DB2EB7">
        <w:pPr>
          <w:pStyle w:val="a5"/>
          <w:jc w:val="right"/>
        </w:pPr>
        <w:r>
          <w:fldChar w:fldCharType="begin"/>
        </w:r>
        <w:r>
          <w:instrText>PAGE   \* MERGEFORMAT</w:instrText>
        </w:r>
        <w:r>
          <w:fldChar w:fldCharType="separate"/>
        </w:r>
        <w:r w:rsidR="001256C6">
          <w:rPr>
            <w:noProof/>
          </w:rPr>
          <w:t>43</w:t>
        </w:r>
        <w:r>
          <w:fldChar w:fldCharType="end"/>
        </w:r>
      </w:p>
    </w:sdtContent>
  </w:sdt>
  <w:p w14:paraId="183BE471" w14:textId="77777777" w:rsidR="00DB2EB7" w:rsidRDefault="00DB2EB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910C3" w14:textId="77777777" w:rsidR="00DF6383" w:rsidRDefault="00DF6383" w:rsidP="00761286">
      <w:pPr>
        <w:spacing w:after="0" w:line="240" w:lineRule="auto"/>
      </w:pPr>
      <w:r>
        <w:separator/>
      </w:r>
    </w:p>
  </w:footnote>
  <w:footnote w:type="continuationSeparator" w:id="0">
    <w:p w14:paraId="3DC2AC0F" w14:textId="77777777" w:rsidR="00DF6383" w:rsidRDefault="00DF6383"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8">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5">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4"/>
  </w:num>
  <w:num w:numId="9">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12"/>
  </w:num>
  <w:num w:numId="16">
    <w:abstractNumId w:val="25"/>
  </w:num>
  <w:num w:numId="17">
    <w:abstractNumId w:val="8"/>
  </w:num>
  <w:num w:numId="18">
    <w:abstractNumId w:val="17"/>
  </w:num>
  <w:num w:numId="19">
    <w:abstractNumId w:val="22"/>
  </w:num>
  <w:num w:numId="20">
    <w:abstractNumId w:val="6"/>
  </w:num>
  <w:num w:numId="21">
    <w:abstractNumId w:val="20"/>
  </w:num>
  <w:num w:numId="22">
    <w:abstractNumId w:val="11"/>
  </w:num>
  <w:num w:numId="23">
    <w:abstractNumId w:val="18"/>
  </w:num>
  <w:num w:numId="24">
    <w:abstractNumId w:val="9"/>
  </w:num>
  <w:num w:numId="25">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045796"/>
    <w:rsid w:val="00052B3F"/>
    <w:rsid w:val="000F6BA2"/>
    <w:rsid w:val="00111EFC"/>
    <w:rsid w:val="001256C6"/>
    <w:rsid w:val="00125B3B"/>
    <w:rsid w:val="00151736"/>
    <w:rsid w:val="00152555"/>
    <w:rsid w:val="00171ABC"/>
    <w:rsid w:val="001A6DE0"/>
    <w:rsid w:val="001C7776"/>
    <w:rsid w:val="001F0A0F"/>
    <w:rsid w:val="001F5981"/>
    <w:rsid w:val="002155F4"/>
    <w:rsid w:val="00233CE1"/>
    <w:rsid w:val="0024626A"/>
    <w:rsid w:val="00250C59"/>
    <w:rsid w:val="00270B8B"/>
    <w:rsid w:val="002D145A"/>
    <w:rsid w:val="002E4871"/>
    <w:rsid w:val="002F33DD"/>
    <w:rsid w:val="00330FAC"/>
    <w:rsid w:val="00363E45"/>
    <w:rsid w:val="0037248F"/>
    <w:rsid w:val="003835B4"/>
    <w:rsid w:val="003904E2"/>
    <w:rsid w:val="003F08FC"/>
    <w:rsid w:val="004131AE"/>
    <w:rsid w:val="00421341"/>
    <w:rsid w:val="00441511"/>
    <w:rsid w:val="00442018"/>
    <w:rsid w:val="00474C0B"/>
    <w:rsid w:val="0047747A"/>
    <w:rsid w:val="004B31A8"/>
    <w:rsid w:val="00511CCD"/>
    <w:rsid w:val="00512A6B"/>
    <w:rsid w:val="0054136A"/>
    <w:rsid w:val="00563592"/>
    <w:rsid w:val="005766F2"/>
    <w:rsid w:val="005810BE"/>
    <w:rsid w:val="00596EB9"/>
    <w:rsid w:val="005C4AAE"/>
    <w:rsid w:val="00656760"/>
    <w:rsid w:val="00665F30"/>
    <w:rsid w:val="00671DDD"/>
    <w:rsid w:val="00677C09"/>
    <w:rsid w:val="007214F5"/>
    <w:rsid w:val="00730C0B"/>
    <w:rsid w:val="00736DAA"/>
    <w:rsid w:val="00761286"/>
    <w:rsid w:val="007F3526"/>
    <w:rsid w:val="0084746B"/>
    <w:rsid w:val="00891CDB"/>
    <w:rsid w:val="008A7255"/>
    <w:rsid w:val="008B2DBB"/>
    <w:rsid w:val="009341FB"/>
    <w:rsid w:val="00950B64"/>
    <w:rsid w:val="00955B80"/>
    <w:rsid w:val="00956DAD"/>
    <w:rsid w:val="00964601"/>
    <w:rsid w:val="00964A10"/>
    <w:rsid w:val="009A1129"/>
    <w:rsid w:val="009A5B4B"/>
    <w:rsid w:val="00A17694"/>
    <w:rsid w:val="00A45CFB"/>
    <w:rsid w:val="00AE69F7"/>
    <w:rsid w:val="00B046BC"/>
    <w:rsid w:val="00B06CF6"/>
    <w:rsid w:val="00B15FF1"/>
    <w:rsid w:val="00B9296B"/>
    <w:rsid w:val="00BD68B0"/>
    <w:rsid w:val="00BD694D"/>
    <w:rsid w:val="00BD7CDF"/>
    <w:rsid w:val="00C22A6F"/>
    <w:rsid w:val="00C30F84"/>
    <w:rsid w:val="00C41E62"/>
    <w:rsid w:val="00C82979"/>
    <w:rsid w:val="00C92192"/>
    <w:rsid w:val="00CC7420"/>
    <w:rsid w:val="00CF5DF7"/>
    <w:rsid w:val="00D626A6"/>
    <w:rsid w:val="00D642E8"/>
    <w:rsid w:val="00D747A6"/>
    <w:rsid w:val="00DB2EB7"/>
    <w:rsid w:val="00DF6383"/>
    <w:rsid w:val="00E7478A"/>
    <w:rsid w:val="00E81C01"/>
    <w:rsid w:val="00E86AB5"/>
    <w:rsid w:val="00EB74E5"/>
    <w:rsid w:val="00EC153F"/>
    <w:rsid w:val="00EF1CFA"/>
    <w:rsid w:val="00F54FF4"/>
    <w:rsid w:val="00F90E66"/>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D613EE04-7C1C-4513-84CE-F7B7B18F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D747A6"/>
  </w:style>
  <w:style w:type="numbering" w:customStyle="1" w:styleId="110">
    <w:name w:val="Нет списка11"/>
    <w:next w:val="a2"/>
    <w:uiPriority w:val="99"/>
    <w:semiHidden/>
    <w:unhideWhenUsed/>
    <w:rsid w:val="00D747A6"/>
  </w:style>
  <w:style w:type="numbering" w:customStyle="1" w:styleId="3">
    <w:name w:val="Нет списка3"/>
    <w:next w:val="a2"/>
    <w:uiPriority w:val="99"/>
    <w:semiHidden/>
    <w:unhideWhenUsed/>
    <w:rsid w:val="00363E45"/>
  </w:style>
  <w:style w:type="numbering" w:customStyle="1" w:styleId="12">
    <w:name w:val="Нет списка12"/>
    <w:next w:val="a2"/>
    <w:uiPriority w:val="99"/>
    <w:semiHidden/>
    <w:unhideWhenUsed/>
    <w:rsid w:val="00363E45"/>
  </w:style>
  <w:style w:type="numbering" w:customStyle="1" w:styleId="4">
    <w:name w:val="Нет списка4"/>
    <w:next w:val="a2"/>
    <w:uiPriority w:val="99"/>
    <w:semiHidden/>
    <w:unhideWhenUsed/>
    <w:rsid w:val="009A5B4B"/>
  </w:style>
  <w:style w:type="numbering" w:customStyle="1" w:styleId="13">
    <w:name w:val="Нет списка13"/>
    <w:next w:val="a2"/>
    <w:uiPriority w:val="99"/>
    <w:semiHidden/>
    <w:unhideWhenUsed/>
    <w:rsid w:val="009A5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3C06E-F2AD-4D81-8495-66F936C8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Pages>
  <Words>15506</Words>
  <Characters>88385</Characters>
  <Application>Microsoft Office Word</Application>
  <DocSecurity>0</DocSecurity>
  <Lines>736</Lines>
  <Paragraphs>207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23</cp:revision>
  <cp:lastPrinted>2025-10-06T12:44:00Z</cp:lastPrinted>
  <dcterms:created xsi:type="dcterms:W3CDTF">2022-10-27T10:43:00Z</dcterms:created>
  <dcterms:modified xsi:type="dcterms:W3CDTF">2025-10-09T06:19:00Z</dcterms:modified>
</cp:coreProperties>
</file>